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1B7" w:rsidRDefault="00D551B7"/>
    <w:p w:rsidR="00D551B7" w:rsidRDefault="00FC117D">
      <w:pPr>
        <w:spacing w:before="240"/>
        <w:jc w:val="center"/>
        <w:rPr>
          <w:rFonts w:asciiTheme="minorHAnsi" w:eastAsia="Arial" w:hAnsiTheme="minorHAnsi" w:cs="Calibri"/>
          <w:bCs/>
        </w:rPr>
      </w:pPr>
      <w:r>
        <w:rPr>
          <w:rFonts w:asciiTheme="minorHAnsi" w:eastAsia="Arial" w:hAnsiTheme="minorHAnsi" w:cs="Calibri"/>
          <w:bCs/>
        </w:rPr>
        <w:t xml:space="preserve">OFERTA REALIZACJI ZADANIA PUBLICZNEGO* / </w:t>
      </w:r>
    </w:p>
    <w:p w:rsidR="00D551B7" w:rsidRDefault="00FC117D">
      <w:pPr>
        <w:jc w:val="center"/>
        <w:rPr>
          <w:rFonts w:asciiTheme="minorHAnsi" w:eastAsia="Arial" w:hAnsiTheme="minorHAnsi" w:cs="Calibri"/>
          <w:bCs/>
        </w:rPr>
      </w:pPr>
      <w:r>
        <w:rPr>
          <w:rFonts w:asciiTheme="minorHAnsi" w:eastAsia="Arial" w:hAnsiTheme="minorHAnsi" w:cs="Calibri"/>
          <w:bCs/>
        </w:rPr>
        <w:t xml:space="preserve">OFERTA WSPÓLNA REALIZACJI ZADANIA PUBLICZNEGO*, </w:t>
      </w:r>
    </w:p>
    <w:p w:rsidR="00D551B7" w:rsidRDefault="00FC117D">
      <w:pPr>
        <w:jc w:val="center"/>
      </w:pPr>
      <w:r>
        <w:rPr>
          <w:rFonts w:asciiTheme="minorHAnsi" w:eastAsia="Arial" w:hAnsiTheme="minorHAnsi" w:cs="Calibri"/>
          <w:bCs/>
        </w:rPr>
        <w:t xml:space="preserve">O KTÓRYCH MOWA W ART. 14 </w:t>
      </w:r>
      <w:r>
        <w:rPr>
          <w:rFonts w:asciiTheme="minorHAnsi" w:eastAsia="Arial" w:hAnsiTheme="minorHAnsi" w:cs="Calibri"/>
          <w:bCs/>
        </w:rPr>
        <w:t>UST. 1 I 2 USTAWY</w:t>
      </w:r>
      <w:r>
        <w:rPr>
          <w:rFonts w:asciiTheme="minorHAnsi" w:eastAsia="Arial" w:hAnsiTheme="minorHAnsi" w:cs="Calibri"/>
        </w:rPr>
        <w:t xml:space="preserve"> </w:t>
      </w:r>
      <w:r>
        <w:rPr>
          <w:rFonts w:asciiTheme="minorHAnsi" w:eastAsia="Arial" w:hAnsiTheme="minorHAnsi" w:cs="Calibri"/>
          <w:bCs/>
        </w:rPr>
        <w:t>Z DNIA 24 KWIETNIA 2003 R. O DZIAŁALNOŚCI POŻYTKU PUBLICZNEGO I O WOLONTARIACIE (Dz. U. z 2016 r., poz. 239 i 395)</w:t>
      </w:r>
    </w:p>
    <w:p w:rsidR="00D551B7" w:rsidRDefault="00FC117D">
      <w:pPr>
        <w:widowControl w:val="0"/>
        <w:tabs>
          <w:tab w:val="right" w:pos="9967"/>
        </w:tabs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>
        <w:rPr>
          <w:rFonts w:asciiTheme="minorHAnsi" w:hAnsiTheme="minorHAnsi" w:cs="Verdana"/>
          <w:color w:val="00000A"/>
          <w:sz w:val="20"/>
          <w:szCs w:val="20"/>
        </w:rPr>
        <w:tab/>
      </w:r>
    </w:p>
    <w:p w:rsidR="00D551B7" w:rsidRDefault="00FC117D">
      <w:pPr>
        <w:rPr>
          <w:rFonts w:asciiTheme="minorHAnsi" w:eastAsia="Arial" w:hAnsiTheme="minorHAnsi" w:cs="Calibri"/>
          <w:b/>
          <w:sz w:val="18"/>
          <w:szCs w:val="18"/>
        </w:rPr>
      </w:pPr>
      <w:r>
        <w:rPr>
          <w:rFonts w:asciiTheme="minorHAnsi" w:eastAsia="Arial" w:hAnsiTheme="minorHAnsi" w:cs="Calibri"/>
          <w:b/>
          <w:sz w:val="18"/>
          <w:szCs w:val="18"/>
        </w:rPr>
        <w:t>POUCZENIE co do sposobu wypełniania oferty:</w:t>
      </w:r>
    </w:p>
    <w:p w:rsidR="00D551B7" w:rsidRDefault="00FC117D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>
        <w:rPr>
          <w:rFonts w:asciiTheme="minorHAnsi" w:eastAsia="Arial" w:hAnsiTheme="minorHAnsi" w:cs="Calibri"/>
          <w:bCs/>
          <w:sz w:val="18"/>
          <w:szCs w:val="18"/>
        </w:rPr>
        <w:t>Ofertę należy wypełnić wyłącznie w białych pustych polach, zgodnie z instrukc</w:t>
      </w:r>
      <w:r>
        <w:rPr>
          <w:rFonts w:asciiTheme="minorHAnsi" w:eastAsia="Arial" w:hAnsiTheme="minorHAnsi" w:cs="Calibri"/>
          <w:bCs/>
          <w:sz w:val="18"/>
          <w:szCs w:val="18"/>
        </w:rPr>
        <w:t xml:space="preserve">jami umieszczonymi przy poszczególnych polach lub w przypisach. </w:t>
      </w:r>
    </w:p>
    <w:p w:rsidR="00D551B7" w:rsidRDefault="00FC117D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D551B7" w:rsidRDefault="00FC117D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>
        <w:rPr>
          <w:rFonts w:asciiTheme="minorHAnsi" w:eastAsia="Arial" w:hAnsiTheme="minorHAnsi" w:cs="Calibri"/>
          <w:bCs/>
          <w:sz w:val="18"/>
          <w:szCs w:val="18"/>
        </w:rPr>
        <w:t>Zaznaczenie „*”, np.: „</w:t>
      </w:r>
      <w:r>
        <w:rPr>
          <w:rFonts w:asciiTheme="minorHAnsi" w:hAnsiTheme="minorHAnsi" w:cs="Verdana"/>
          <w:color w:val="00000A"/>
          <w:sz w:val="18"/>
          <w:szCs w:val="18"/>
        </w:rPr>
        <w:t>Krajowym Rejestrem Sądowym*/właściwą ewidencją*</w:t>
      </w:r>
      <w:r>
        <w:rPr>
          <w:rFonts w:asciiTheme="minorHAnsi" w:eastAsia="Arial" w:hAnsiTheme="minorHAnsi" w:cs="Calibri"/>
          <w:bCs/>
          <w:sz w:val="18"/>
          <w:szCs w:val="18"/>
        </w:rPr>
        <w:t xml:space="preserve">”, oznacza, że należy </w:t>
      </w:r>
      <w:r>
        <w:rPr>
          <w:rFonts w:asciiTheme="minorHAnsi" w:eastAsia="Arial" w:hAnsiTheme="minorHAnsi" w:cs="Calibri"/>
          <w:bCs/>
          <w:sz w:val="18"/>
          <w:szCs w:val="18"/>
        </w:rPr>
        <w:t>skreślić niewłaściwą odpowiedź i pozostawić prawidłową. Przykład: „</w:t>
      </w:r>
      <w:r>
        <w:rPr>
          <w:rFonts w:asciiTheme="minorHAnsi" w:hAnsiTheme="minorHAnsi" w:cs="Verdana"/>
          <w:color w:val="00000A"/>
          <w:sz w:val="18"/>
          <w:szCs w:val="18"/>
        </w:rPr>
        <w:t>Krajowym Rejestrem Sądowym*/</w:t>
      </w:r>
      <w:r>
        <w:rPr>
          <w:rFonts w:asciiTheme="minorHAnsi" w:hAnsiTheme="minorHAnsi" w:cs="Verdana"/>
          <w:strike/>
          <w:color w:val="00000A"/>
          <w:sz w:val="18"/>
          <w:szCs w:val="18"/>
        </w:rPr>
        <w:t>właściwą ewidencją</w:t>
      </w:r>
      <w:r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D551B7" w:rsidRDefault="00D551B7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D551B7" w:rsidRDefault="00FC117D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I. Podstawowe informacje o złożonej ofercie</w:t>
      </w:r>
    </w:p>
    <w:p w:rsidR="00D551B7" w:rsidRDefault="00D551B7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4393"/>
        <w:gridCol w:w="1276"/>
        <w:gridCol w:w="1984"/>
        <w:gridCol w:w="1276"/>
        <w:gridCol w:w="1845"/>
      </w:tblGrid>
      <w:tr w:rsidR="00D551B7">
        <w:trPr>
          <w:trHeight w:val="379"/>
        </w:trPr>
        <w:tc>
          <w:tcPr>
            <w:tcW w:w="4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  <w:vAlign w:val="center"/>
          </w:tcPr>
          <w:p w:rsidR="00D551B7" w:rsidRDefault="00FC117D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D551B7" w:rsidRDefault="00FC117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8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551B7" w:rsidRDefault="00D551B7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D551B7">
        <w:trPr>
          <w:trHeight w:val="377"/>
        </w:trPr>
        <w:tc>
          <w:tcPr>
            <w:tcW w:w="4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  <w:vAlign w:val="center"/>
          </w:tcPr>
          <w:p w:rsidR="00D551B7" w:rsidRDefault="00FC117D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publicznego</w:t>
            </w:r>
            <w:r>
              <w:rPr>
                <w:rStyle w:val="Zakotwiczenieprzypisudolnego"/>
                <w:rFonts w:asciiTheme="minorHAnsi" w:eastAsia="Arial" w:hAnsiTheme="minorHAnsi" w:cs="Calibri"/>
                <w:b/>
                <w:sz w:val="20"/>
                <w:szCs w:val="20"/>
              </w:rPr>
              <w:footnoteReference w:id="1"/>
            </w:r>
            <w:r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8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551B7" w:rsidRDefault="00D551B7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D551B7">
        <w:trPr>
          <w:trHeight w:val="377"/>
        </w:trPr>
        <w:tc>
          <w:tcPr>
            <w:tcW w:w="4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  <w:vAlign w:val="center"/>
          </w:tcPr>
          <w:p w:rsidR="00D551B7" w:rsidRDefault="00FC117D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38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551B7" w:rsidRDefault="00D551B7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D551B7">
        <w:trPr>
          <w:trHeight w:val="377"/>
        </w:trPr>
        <w:tc>
          <w:tcPr>
            <w:tcW w:w="4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  <w:vAlign w:val="center"/>
          </w:tcPr>
          <w:p w:rsidR="00D551B7" w:rsidRDefault="00FC117D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</w:tcPr>
          <w:p w:rsidR="00D551B7" w:rsidRDefault="00FC117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551B7" w:rsidRDefault="00D551B7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</w:tcPr>
          <w:p w:rsidR="00D551B7" w:rsidRDefault="00FC117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D551B7" w:rsidRDefault="00FC117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551B7" w:rsidRDefault="00D551B7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D551B7" w:rsidRDefault="00D551B7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D551B7" w:rsidRDefault="00FC117D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tów</w:t>
      </w:r>
      <w:proofErr w:type="spellEnd"/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 xml:space="preserve">) </w:t>
      </w:r>
    </w:p>
    <w:p w:rsidR="00D551B7" w:rsidRDefault="00D551B7">
      <w:pPr>
        <w:widowControl w:val="0"/>
        <w:ind w:left="284" w:hanging="284"/>
        <w:jc w:val="both"/>
        <w:rPr>
          <w:rFonts w:asciiTheme="minorHAnsi" w:hAnsiTheme="minorHAnsi" w:cs="Verdana"/>
          <w:i/>
          <w:color w:val="00000A"/>
          <w:sz w:val="20"/>
          <w:szCs w:val="20"/>
        </w:rPr>
      </w:pPr>
    </w:p>
    <w:tbl>
      <w:tblPr>
        <w:tblW w:w="10774" w:type="dxa"/>
        <w:tblInd w:w="-7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4394"/>
        <w:gridCol w:w="6380"/>
      </w:tblGrid>
      <w:tr w:rsidR="00D551B7">
        <w:trPr>
          <w:trHeight w:val="543"/>
        </w:trPr>
        <w:tc>
          <w:tcPr>
            <w:tcW w:w="107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  <w:vAlign w:val="center"/>
          </w:tcPr>
          <w:p w:rsidR="00D551B7" w:rsidRDefault="00FC117D">
            <w:pPr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tów</w:t>
            </w:r>
            <w:proofErr w:type="spellEnd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numer w Krajowym Rejestrze Sądowym lub innej ewidencji, adres siedziby lub adres do korespondencji </w:t>
            </w:r>
          </w:p>
        </w:tc>
      </w:tr>
      <w:tr w:rsidR="00D551B7">
        <w:trPr>
          <w:trHeight w:val="673"/>
        </w:trPr>
        <w:tc>
          <w:tcPr>
            <w:tcW w:w="107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551B7" w:rsidRDefault="00D551B7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D551B7" w:rsidRDefault="00D551B7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D551B7" w:rsidRDefault="00D551B7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D551B7" w:rsidRDefault="00D551B7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D551B7" w:rsidRDefault="00D551B7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D551B7" w:rsidRDefault="00D551B7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D551B7">
        <w:trPr>
          <w:trHeight w:val="993"/>
        </w:trPr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  <w:vAlign w:val="center"/>
          </w:tcPr>
          <w:p w:rsidR="00D551B7" w:rsidRDefault="00FC117D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2. Inne dodatkowe dane kontaktowe, w tym dane osób upoważnionych do składania wyjaśnień dotyczących oferty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551B7" w:rsidRDefault="00D551B7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D551B7" w:rsidRDefault="00D551B7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D551B7" w:rsidRDefault="00D551B7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D551B7" w:rsidRDefault="00D551B7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D551B7" w:rsidRDefault="00D551B7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D551B7" w:rsidRDefault="00D551B7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D551B7">
        <w:tc>
          <w:tcPr>
            <w:tcW w:w="107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</w:tcPr>
          <w:p w:rsidR="00D551B7" w:rsidRDefault="00FC117D">
            <w:pPr>
              <w:widowControl w:val="0"/>
              <w:ind w:left="176" w:hanging="176"/>
              <w:jc w:val="both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3.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  <w:t xml:space="preserve"> w</w:t>
            </w: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 ofercie</w:t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D551B7">
        <w:tc>
          <w:tcPr>
            <w:tcW w:w="107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551B7" w:rsidRDefault="00D551B7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D551B7">
        <w:trPr>
          <w:trHeight w:val="365"/>
        </w:trPr>
        <w:tc>
          <w:tcPr>
            <w:tcW w:w="107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103" w:type="dxa"/>
            </w:tcMar>
            <w:vAlign w:val="center"/>
          </w:tcPr>
          <w:p w:rsidR="00D551B7" w:rsidRDefault="00FC117D">
            <w:pPr>
              <w:widowControl w:val="0"/>
              <w:tabs>
                <w:tab w:val="left" w:pos="710"/>
              </w:tabs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>4. Przedmiot działalności pożytku publicznego:</w:t>
            </w:r>
          </w:p>
        </w:tc>
      </w:tr>
      <w:tr w:rsidR="00D551B7">
        <w:tc>
          <w:tcPr>
            <w:tcW w:w="107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551B7" w:rsidRDefault="00FC117D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działalność nieodpłatna pożytku publicznego:</w:t>
            </w:r>
          </w:p>
          <w:p w:rsidR="00D551B7" w:rsidRDefault="00D551B7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D551B7">
        <w:tc>
          <w:tcPr>
            <w:tcW w:w="107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551B7" w:rsidRDefault="00FC117D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działalność odpłatna 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>pożytku publicznego:</w:t>
            </w:r>
          </w:p>
          <w:p w:rsidR="00D551B7" w:rsidRDefault="00D551B7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D551B7" w:rsidRDefault="00D551B7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D551B7" w:rsidRDefault="00FC117D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  <w:vertAlign w:val="superscript"/>
        </w:rPr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III. Informacja o sposobie reprezentacji oferenta(-</w:t>
      </w:r>
      <w:proofErr w:type="spellStart"/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tów</w:t>
      </w:r>
      <w:proofErr w:type="spellEnd"/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 xml:space="preserve">) wobec organu administracji publicznej, 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br/>
        <w:t>w tym imiona i nazwiska osób upoważnionych do reprezentowania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oferenta(-</w:t>
      </w:r>
      <w:proofErr w:type="spellStart"/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tów</w:t>
      </w:r>
      <w:proofErr w:type="spellEnd"/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) wobec organu administracji publicznej, wraz z przytoczeni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em podstawy prawnej</w:t>
      </w:r>
      <w:r>
        <w:rPr>
          <w:rStyle w:val="Zakotwiczenieprzypisudolnego"/>
          <w:rFonts w:asciiTheme="minorHAnsi" w:hAnsiTheme="minorHAnsi" w:cs="Verdana"/>
          <w:b/>
          <w:bCs/>
          <w:color w:val="00000A"/>
          <w:sz w:val="22"/>
          <w:szCs w:val="22"/>
        </w:rPr>
        <w:footnoteReference w:id="2"/>
      </w:r>
      <w:r>
        <w:rPr>
          <w:rFonts w:asciiTheme="minorHAnsi" w:hAnsiTheme="minorHAnsi" w:cs="Verdana"/>
          <w:bCs/>
          <w:color w:val="00000A"/>
          <w:sz w:val="22"/>
          <w:szCs w:val="22"/>
          <w:vertAlign w:val="superscript"/>
        </w:rPr>
        <w:t>)</w:t>
      </w:r>
    </w:p>
    <w:p w:rsidR="00D551B7" w:rsidRDefault="00D551B7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tbl>
      <w:tblPr>
        <w:tblW w:w="5000" w:type="pct"/>
        <w:tblInd w:w="-964" w:type="dxa"/>
        <w:tblBorders>
          <w:top w:val="single" w:sz="8" w:space="0" w:color="000001"/>
          <w:left w:val="single" w:sz="8" w:space="0" w:color="000001"/>
          <w:bottom w:val="single" w:sz="4" w:space="0" w:color="00000A"/>
          <w:right w:val="single" w:sz="8" w:space="0" w:color="000001"/>
          <w:insideH w:val="single" w:sz="4" w:space="0" w:color="00000A"/>
          <w:insideV w:val="single" w:sz="8" w:space="0" w:color="000001"/>
        </w:tblBorders>
        <w:tblCellMar>
          <w:left w:w="-10" w:type="dxa"/>
          <w:right w:w="0" w:type="dxa"/>
        </w:tblCellMar>
        <w:tblLook w:val="04A0"/>
      </w:tblPr>
      <w:tblGrid>
        <w:gridCol w:w="9235"/>
      </w:tblGrid>
      <w:tr w:rsidR="00D551B7">
        <w:trPr>
          <w:trHeight w:val="681"/>
        </w:trPr>
        <w:tc>
          <w:tcPr>
            <w:tcW w:w="921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D551B7" w:rsidRDefault="00FC117D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IV.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ab/>
        <w:t>Szczegółowy zakres rzeczowy oraz kalkulacja przewidywanych kosztów zadania publicznego</w:t>
      </w:r>
    </w:p>
    <w:p w:rsidR="00D551B7" w:rsidRDefault="00D551B7">
      <w:pPr>
        <w:widowControl w:val="0"/>
        <w:ind w:left="567" w:hanging="244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5000" w:type="pct"/>
        <w:tblInd w:w="-964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/>
      </w:tblPr>
      <w:tblGrid>
        <w:gridCol w:w="9235"/>
      </w:tblGrid>
      <w:tr w:rsidR="00D551B7">
        <w:trPr>
          <w:trHeight w:val="316"/>
        </w:trPr>
        <w:tc>
          <w:tcPr>
            <w:tcW w:w="92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9C3"/>
            <w:tcMar>
              <w:left w:w="-10" w:type="dxa"/>
            </w:tcMar>
            <w:vAlign w:val="center"/>
          </w:tcPr>
          <w:p w:rsidR="00D551B7" w:rsidRDefault="00FC117D">
            <w:pPr>
              <w:widowControl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D551B7">
        <w:trPr>
          <w:trHeight w:val="681"/>
        </w:trPr>
        <w:tc>
          <w:tcPr>
            <w:tcW w:w="921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551B7" w:rsidRDefault="00D551B7">
      <w:pPr>
        <w:widowControl w:val="0"/>
        <w:jc w:val="both"/>
        <w:rPr>
          <w:rFonts w:asciiTheme="minorHAnsi" w:hAnsiTheme="minorHAnsi" w:cs="Verdana"/>
          <w:color w:val="00000A"/>
          <w:sz w:val="16"/>
          <w:szCs w:val="16"/>
        </w:rPr>
      </w:pPr>
    </w:p>
    <w:p w:rsidR="00D551B7" w:rsidRDefault="00D551B7">
      <w:pPr>
        <w:widowControl w:val="0"/>
        <w:jc w:val="both"/>
        <w:rPr>
          <w:rFonts w:asciiTheme="minorHAnsi" w:hAnsiTheme="minorHAnsi" w:cs="Verdana"/>
          <w:color w:val="00000A"/>
          <w:sz w:val="16"/>
          <w:szCs w:val="16"/>
        </w:rPr>
      </w:pPr>
    </w:p>
    <w:tbl>
      <w:tblPr>
        <w:tblW w:w="5000" w:type="pct"/>
        <w:tblInd w:w="-964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/>
      </w:tblPr>
      <w:tblGrid>
        <w:gridCol w:w="9235"/>
      </w:tblGrid>
      <w:tr w:rsidR="00D551B7">
        <w:trPr>
          <w:trHeight w:val="374"/>
        </w:trPr>
        <w:tc>
          <w:tcPr>
            <w:tcW w:w="92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9C3"/>
            <w:tcMar>
              <w:left w:w="-10" w:type="dxa"/>
            </w:tcMar>
            <w:vAlign w:val="center"/>
          </w:tcPr>
          <w:p w:rsidR="00D551B7" w:rsidRDefault="00FC117D">
            <w:pPr>
              <w:widowControl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D551B7">
        <w:trPr>
          <w:trHeight w:val="999"/>
        </w:trPr>
        <w:tc>
          <w:tcPr>
            <w:tcW w:w="921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5000" w:type="pct"/>
        <w:tblInd w:w="-964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/>
      </w:tblPr>
      <w:tblGrid>
        <w:gridCol w:w="9235"/>
      </w:tblGrid>
      <w:tr w:rsidR="00D551B7">
        <w:trPr>
          <w:trHeight w:val="561"/>
        </w:trPr>
        <w:tc>
          <w:tcPr>
            <w:tcW w:w="92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9C3"/>
            <w:tcMar>
              <w:left w:w="-10" w:type="dxa"/>
            </w:tcMar>
          </w:tcPr>
          <w:p w:rsidR="00D551B7" w:rsidRDefault="00FC117D">
            <w:pPr>
              <w:widowControl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3. Uzasadnienie potrzeby dofinansowania z </w:t>
            </w: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>dotacji inwestycji związanych z realizacją zadania publicznego, w szczególności ze wskazaniem, w jaki sposób przyc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>
              <w:rPr>
                <w:rStyle w:val="Zakotwiczenieprzypisudolnego"/>
                <w:rFonts w:asciiTheme="minorHAnsi" w:eastAsia="Arial" w:hAnsiTheme="minorHAnsi" w:cs="Calibri"/>
                <w:b/>
                <w:bCs/>
                <w:sz w:val="20"/>
                <w:szCs w:val="20"/>
              </w:rPr>
              <w:footnoteReference w:id="3"/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D551B7">
        <w:trPr>
          <w:trHeight w:val="999"/>
        </w:trPr>
        <w:tc>
          <w:tcPr>
            <w:tcW w:w="921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5000" w:type="pct"/>
        <w:tblInd w:w="-964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/>
      </w:tblPr>
      <w:tblGrid>
        <w:gridCol w:w="9235"/>
      </w:tblGrid>
      <w:tr w:rsidR="00D551B7">
        <w:trPr>
          <w:trHeight w:val="450"/>
        </w:trPr>
        <w:tc>
          <w:tcPr>
            <w:tcW w:w="92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9C3"/>
            <w:tcMar>
              <w:left w:w="-10" w:type="dxa"/>
            </w:tcMar>
            <w:vAlign w:val="center"/>
          </w:tcPr>
          <w:p w:rsidR="00D551B7" w:rsidRDefault="00FC117D">
            <w:pPr>
              <w:widowControl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4. Zakładany(-</w:t>
            </w:r>
            <w:proofErr w:type="spellStart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ne</w:t>
            </w:r>
            <w:proofErr w:type="spellEnd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cel(e) realizacji zadania publicznego</w:t>
            </w:r>
          </w:p>
        </w:tc>
      </w:tr>
      <w:tr w:rsidR="00D551B7">
        <w:trPr>
          <w:trHeight w:val="681"/>
        </w:trPr>
        <w:tc>
          <w:tcPr>
            <w:tcW w:w="921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551B7" w:rsidRDefault="00D551B7">
      <w:pPr>
        <w:widowControl w:val="0"/>
        <w:jc w:val="both"/>
        <w:rPr>
          <w:rFonts w:asciiTheme="minorHAnsi" w:hAnsiTheme="minorHAnsi"/>
          <w:b/>
        </w:rPr>
      </w:pPr>
    </w:p>
    <w:tbl>
      <w:tblPr>
        <w:tblW w:w="5000" w:type="pct"/>
        <w:tblInd w:w="-7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3472"/>
        <w:gridCol w:w="2483"/>
        <w:gridCol w:w="3471"/>
      </w:tblGrid>
      <w:tr w:rsidR="00D551B7">
        <w:tc>
          <w:tcPr>
            <w:tcW w:w="921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</w:tcPr>
          <w:p w:rsidR="00D551B7" w:rsidRDefault="00FC117D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5. Opis zakładanych rezultatów realizacji zadania publicznego </w:t>
            </w:r>
            <w:r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opisać zakładane rezultaty zadania publicznego – czy będą trwałe oraz w jakim stopniu realizacja zadania przyczyni się do osiągnięcia jego celu)</w:t>
            </w:r>
          </w:p>
        </w:tc>
      </w:tr>
      <w:tr w:rsidR="00D551B7">
        <w:tc>
          <w:tcPr>
            <w:tcW w:w="921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</w:tcPr>
          <w:p w:rsidR="00D551B7" w:rsidRDefault="00D551B7">
            <w:pPr>
              <w:jc w:val="both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</w:tc>
      </w:tr>
      <w:tr w:rsidR="00D551B7">
        <w:trPr>
          <w:trHeight w:val="373"/>
        </w:trPr>
        <w:tc>
          <w:tcPr>
            <w:tcW w:w="921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  <w:vAlign w:val="center"/>
          </w:tcPr>
          <w:p w:rsidR="00D551B7" w:rsidRDefault="00FC117D">
            <w:pPr>
              <w:rPr>
                <w:rFonts w:asciiTheme="minorHAnsi" w:hAnsiTheme="minorHAnsi" w:cs="Calibri"/>
                <w:color w:val="00000A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Dodatkowe informacje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dotyczące rezultatów realizacji zadania publicznego</w:t>
            </w:r>
            <w:r>
              <w:rPr>
                <w:rStyle w:val="Zakotwiczenieprzypisudolnego"/>
                <w:rFonts w:asciiTheme="minorHAnsi" w:eastAsia="Arial" w:hAnsiTheme="minorHAnsi" w:cs="Calibri"/>
                <w:b/>
                <w:bCs/>
                <w:sz w:val="20"/>
                <w:szCs w:val="20"/>
              </w:rPr>
              <w:footnoteReference w:id="4"/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D551B7">
        <w:tc>
          <w:tcPr>
            <w:tcW w:w="3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Zakładane rezultaty zadania publicznego</w:t>
            </w:r>
          </w:p>
        </w:tc>
        <w:tc>
          <w:tcPr>
            <w:tcW w:w="2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3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D551B7">
        <w:tc>
          <w:tcPr>
            <w:tcW w:w="3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551B7" w:rsidRDefault="00D551B7">
            <w:pPr>
              <w:jc w:val="both"/>
              <w:rPr>
                <w:rFonts w:asciiTheme="minorHAnsi" w:hAnsiTheme="minorHAnsi" w:cs="Calibri"/>
                <w:color w:val="00000A"/>
                <w:sz w:val="22"/>
                <w:szCs w:val="22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color w:val="00000A"/>
                <w:sz w:val="22"/>
                <w:szCs w:val="22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color w:val="00000A"/>
                <w:sz w:val="22"/>
                <w:szCs w:val="22"/>
              </w:rPr>
            </w:pPr>
          </w:p>
        </w:tc>
        <w:tc>
          <w:tcPr>
            <w:tcW w:w="2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551B7" w:rsidRDefault="00D551B7">
            <w:pPr>
              <w:jc w:val="both"/>
              <w:rPr>
                <w:rFonts w:asciiTheme="minorHAnsi" w:hAnsiTheme="minorHAnsi" w:cs="Calibri"/>
                <w:color w:val="00000A"/>
                <w:sz w:val="22"/>
                <w:szCs w:val="22"/>
              </w:rPr>
            </w:pPr>
          </w:p>
        </w:tc>
        <w:tc>
          <w:tcPr>
            <w:tcW w:w="3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551B7" w:rsidRDefault="00D551B7">
            <w:pPr>
              <w:jc w:val="both"/>
              <w:rPr>
                <w:rFonts w:asciiTheme="minorHAnsi" w:hAnsiTheme="minorHAnsi" w:cs="Calibri"/>
                <w:color w:val="00000A"/>
                <w:sz w:val="22"/>
                <w:szCs w:val="22"/>
              </w:rPr>
            </w:pPr>
          </w:p>
        </w:tc>
      </w:tr>
      <w:tr w:rsidR="00D551B7">
        <w:tc>
          <w:tcPr>
            <w:tcW w:w="3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551B7" w:rsidRDefault="00D551B7">
            <w:pPr>
              <w:jc w:val="both"/>
              <w:rPr>
                <w:rFonts w:asciiTheme="minorHAnsi" w:hAnsiTheme="minorHAnsi" w:cs="Calibri"/>
                <w:color w:val="00000A"/>
                <w:sz w:val="22"/>
                <w:szCs w:val="22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color w:val="00000A"/>
                <w:sz w:val="22"/>
                <w:szCs w:val="22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color w:val="00000A"/>
                <w:sz w:val="22"/>
                <w:szCs w:val="22"/>
              </w:rPr>
            </w:pPr>
          </w:p>
        </w:tc>
        <w:tc>
          <w:tcPr>
            <w:tcW w:w="2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551B7" w:rsidRDefault="00D551B7">
            <w:pPr>
              <w:jc w:val="both"/>
              <w:rPr>
                <w:rFonts w:asciiTheme="minorHAnsi" w:hAnsiTheme="minorHAnsi" w:cs="Calibri"/>
                <w:color w:val="00000A"/>
                <w:sz w:val="22"/>
                <w:szCs w:val="22"/>
              </w:rPr>
            </w:pPr>
          </w:p>
        </w:tc>
        <w:tc>
          <w:tcPr>
            <w:tcW w:w="3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551B7" w:rsidRDefault="00D551B7">
            <w:pPr>
              <w:jc w:val="both"/>
              <w:rPr>
                <w:rFonts w:asciiTheme="minorHAnsi" w:hAnsiTheme="minorHAnsi" w:cs="Calibri"/>
                <w:color w:val="00000A"/>
                <w:sz w:val="22"/>
                <w:szCs w:val="22"/>
              </w:rPr>
            </w:pPr>
          </w:p>
        </w:tc>
      </w:tr>
      <w:tr w:rsidR="00D551B7">
        <w:tc>
          <w:tcPr>
            <w:tcW w:w="3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551B7" w:rsidRDefault="00D551B7">
            <w:pPr>
              <w:jc w:val="both"/>
              <w:rPr>
                <w:rFonts w:asciiTheme="minorHAnsi" w:hAnsiTheme="minorHAnsi" w:cs="Calibri"/>
                <w:color w:val="00000A"/>
                <w:sz w:val="22"/>
                <w:szCs w:val="22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color w:val="00000A"/>
                <w:sz w:val="22"/>
                <w:szCs w:val="22"/>
              </w:rPr>
            </w:pPr>
          </w:p>
          <w:p w:rsidR="00D551B7" w:rsidRDefault="00D551B7">
            <w:pPr>
              <w:jc w:val="both"/>
              <w:rPr>
                <w:rFonts w:asciiTheme="minorHAnsi" w:hAnsiTheme="minorHAnsi" w:cs="Calibri"/>
                <w:color w:val="00000A"/>
                <w:sz w:val="22"/>
                <w:szCs w:val="22"/>
              </w:rPr>
            </w:pPr>
          </w:p>
        </w:tc>
        <w:tc>
          <w:tcPr>
            <w:tcW w:w="2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551B7" w:rsidRDefault="00D551B7">
            <w:pPr>
              <w:jc w:val="both"/>
              <w:rPr>
                <w:rFonts w:asciiTheme="minorHAnsi" w:hAnsiTheme="minorHAnsi" w:cs="Calibri"/>
                <w:color w:val="00000A"/>
                <w:sz w:val="22"/>
                <w:szCs w:val="22"/>
              </w:rPr>
            </w:pPr>
          </w:p>
        </w:tc>
        <w:tc>
          <w:tcPr>
            <w:tcW w:w="3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551B7" w:rsidRDefault="00D551B7">
            <w:pPr>
              <w:jc w:val="both"/>
              <w:rPr>
                <w:rFonts w:asciiTheme="minorHAnsi" w:hAnsiTheme="minorHAnsi" w:cs="Calibri"/>
                <w:color w:val="00000A"/>
                <w:sz w:val="22"/>
                <w:szCs w:val="22"/>
              </w:rPr>
            </w:pPr>
          </w:p>
        </w:tc>
      </w:tr>
    </w:tbl>
    <w:p w:rsidR="00D551B7" w:rsidRDefault="00D551B7">
      <w:pPr>
        <w:widowControl w:val="0"/>
        <w:jc w:val="both"/>
        <w:rPr>
          <w:rFonts w:asciiTheme="minorHAnsi" w:hAnsiTheme="minorHAnsi"/>
          <w:b/>
        </w:rPr>
      </w:pPr>
    </w:p>
    <w:tbl>
      <w:tblPr>
        <w:tblW w:w="5000" w:type="pct"/>
        <w:tblInd w:w="-964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/>
      </w:tblPr>
      <w:tblGrid>
        <w:gridCol w:w="9235"/>
      </w:tblGrid>
      <w:tr w:rsidR="00D551B7">
        <w:trPr>
          <w:trHeight w:val="450"/>
        </w:trPr>
        <w:tc>
          <w:tcPr>
            <w:tcW w:w="92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9C3"/>
            <w:tcMar>
              <w:left w:w="-10" w:type="dxa"/>
            </w:tcMar>
          </w:tcPr>
          <w:p w:rsidR="00D551B7" w:rsidRDefault="00FC117D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 poszczególnych działań w zakresie realizacji zadania publicznego</w:t>
            </w:r>
            <w:r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Verdana"/>
                <w:bCs/>
                <w:color w:val="00000A"/>
                <w:sz w:val="18"/>
                <w:szCs w:val="18"/>
              </w:rPr>
              <w:t>(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opis musi być spójny z harmonogramem; ponadto opis powinien zawierać liczbowe określenie skali działań planowanych przy realizacji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 xml:space="preserve">zadania publicznego, np. liczbę świadczeń udzielanych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tygodniowo, miesięcznie, liczbę odbiorców; przy opisie działania oferent może dokonać analizy wystąpienia ryzyka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br/>
              <w:t>w trakcie realizacji zadania publicznego)</w:t>
            </w:r>
          </w:p>
        </w:tc>
      </w:tr>
      <w:tr w:rsidR="00D551B7">
        <w:trPr>
          <w:trHeight w:val="681"/>
        </w:trPr>
        <w:tc>
          <w:tcPr>
            <w:tcW w:w="921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5000" w:type="pct"/>
        <w:tblInd w:w="-788" w:type="dxa"/>
        <w:tblBorders>
          <w:top w:val="single" w:sz="6" w:space="0" w:color="00000A"/>
          <w:left w:val="single" w:sz="6" w:space="0" w:color="00000A"/>
          <w:bottom w:val="single" w:sz="4" w:space="0" w:color="00000A"/>
          <w:right w:val="single" w:sz="6" w:space="0" w:color="00000A"/>
          <w:insideH w:val="single" w:sz="4" w:space="0" w:color="00000A"/>
          <w:insideV w:val="single" w:sz="6" w:space="0" w:color="00000A"/>
        </w:tblBorders>
        <w:tblCellMar>
          <w:left w:w="54" w:type="dxa"/>
          <w:right w:w="70" w:type="dxa"/>
        </w:tblCellMar>
        <w:tblLook w:val="0000"/>
      </w:tblPr>
      <w:tblGrid>
        <w:gridCol w:w="484"/>
        <w:gridCol w:w="4247"/>
        <w:gridCol w:w="1091"/>
        <w:gridCol w:w="3517"/>
      </w:tblGrid>
      <w:tr w:rsidR="00D551B7">
        <w:trPr>
          <w:trHeight w:val="551"/>
        </w:trPr>
        <w:tc>
          <w:tcPr>
            <w:tcW w:w="9214" w:type="dxa"/>
            <w:gridSpan w:val="4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54" w:type="dxa"/>
            </w:tcMar>
          </w:tcPr>
          <w:p w:rsidR="00D551B7" w:rsidRDefault="00FC117D">
            <w:pPr>
              <w:ind w:left="72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7. Harmonogram</w:t>
            </w:r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na rok ……………….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 </w:t>
            </w:r>
          </w:p>
          <w:p w:rsidR="00D551B7" w:rsidRDefault="00FC117D">
            <w:pPr>
              <w:ind w:left="214"/>
              <w:jc w:val="both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 w przypadku oferty wspólnej obok nazwy działania należy podać nazwę  oferenta realizującego dane działanie; w przypadku większej liczby działań istnieje możliwość dodania kolejnych wie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rszy; </w:t>
            </w:r>
            <w:r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 dla każdego roku odrębnie)</w:t>
            </w:r>
          </w:p>
        </w:tc>
      </w:tr>
      <w:tr w:rsidR="00D551B7">
        <w:trPr>
          <w:trHeight w:val="472"/>
        </w:trPr>
        <w:tc>
          <w:tcPr>
            <w:tcW w:w="47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19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60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Nazwa działania</w:t>
            </w:r>
            <w:r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  <w:t xml:space="preserve">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(w przypadku oferty wspólnej przy nazwie działania należy wskazać oferenta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odpowiedzialnego za realizację działania)</w:t>
            </w:r>
          </w:p>
        </w:tc>
        <w:tc>
          <w:tcPr>
            <w:tcW w:w="10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60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2"/>
              </w:rPr>
              <w:t>Planowany termin realizacji</w:t>
            </w:r>
          </w:p>
        </w:tc>
        <w:tc>
          <w:tcPr>
            <w:tcW w:w="347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60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2"/>
              </w:rPr>
              <w:t>Zakres działania realizowany przez podmiot niebędący stroną umowy</w:t>
            </w:r>
            <w:r>
              <w:rPr>
                <w:rStyle w:val="Zakotwiczenieprzypisudolnego"/>
                <w:rFonts w:asciiTheme="minorHAnsi" w:hAnsiTheme="minorHAnsi" w:cs="Calibri"/>
                <w:b/>
                <w:color w:val="00000A"/>
                <w:sz w:val="20"/>
                <w:szCs w:val="22"/>
              </w:rPr>
              <w:footnoteReference w:id="5"/>
            </w:r>
            <w:r>
              <w:rPr>
                <w:rFonts w:asciiTheme="minorHAnsi" w:hAnsiTheme="minorHAnsi" w:cs="Calibri"/>
                <w:color w:val="00000A"/>
                <w:sz w:val="20"/>
                <w:szCs w:val="22"/>
                <w:vertAlign w:val="superscript"/>
              </w:rPr>
              <w:t>)</w:t>
            </w:r>
          </w:p>
        </w:tc>
      </w:tr>
      <w:tr w:rsidR="00D551B7">
        <w:trPr>
          <w:cantSplit/>
          <w:trHeight w:val="690"/>
        </w:trPr>
        <w:tc>
          <w:tcPr>
            <w:tcW w:w="4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</w:tcPr>
          <w:p w:rsidR="00D551B7" w:rsidRDefault="00FC117D">
            <w:pP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Lp.</w:t>
            </w:r>
          </w:p>
        </w:tc>
        <w:tc>
          <w:tcPr>
            <w:tcW w:w="4190" w:type="dxa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0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1076" w:type="dxa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0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3470" w:type="dxa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c>
          <w:tcPr>
            <w:tcW w:w="47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19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76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47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371"/>
        </w:trPr>
        <w:tc>
          <w:tcPr>
            <w:tcW w:w="47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47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951"/>
        </w:trPr>
        <w:tc>
          <w:tcPr>
            <w:tcW w:w="47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47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979"/>
        </w:trPr>
        <w:tc>
          <w:tcPr>
            <w:tcW w:w="47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47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990"/>
        </w:trPr>
        <w:tc>
          <w:tcPr>
            <w:tcW w:w="47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47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833"/>
        </w:trPr>
        <w:tc>
          <w:tcPr>
            <w:tcW w:w="47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47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1045"/>
        </w:trPr>
        <w:tc>
          <w:tcPr>
            <w:tcW w:w="478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190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76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470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</w:tbl>
    <w:p w:rsidR="00D551B7" w:rsidRDefault="00D551B7">
      <w:pPr>
        <w:sectPr w:rsidR="00D551B7">
          <w:footerReference w:type="default" r:id="rId8"/>
          <w:pgSz w:w="11906" w:h="16838"/>
          <w:pgMar w:top="1078" w:right="1274" w:bottom="1258" w:left="1417" w:header="0" w:footer="708" w:gutter="0"/>
          <w:cols w:space="708"/>
          <w:formProt w:val="0"/>
          <w:docGrid w:linePitch="360" w:charSpace="-6145"/>
        </w:sectPr>
      </w:pPr>
    </w:p>
    <w:p w:rsidR="00D551B7" w:rsidRDefault="00D551B7">
      <w:pPr>
        <w:widowControl w:val="0"/>
        <w:jc w:val="both"/>
      </w:pPr>
    </w:p>
    <w:tbl>
      <w:tblPr>
        <w:tblW w:w="14885" w:type="dxa"/>
        <w:tblInd w:w="-789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1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6"/>
        <w:gridCol w:w="850"/>
        <w:gridCol w:w="1557"/>
        <w:gridCol w:w="1419"/>
        <w:gridCol w:w="1842"/>
        <w:gridCol w:w="1136"/>
        <w:gridCol w:w="1135"/>
        <w:gridCol w:w="1131"/>
      </w:tblGrid>
      <w:tr w:rsidR="00D551B7">
        <w:trPr>
          <w:trHeight w:val="376"/>
        </w:trPr>
        <w:tc>
          <w:tcPr>
            <w:tcW w:w="14884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t>8. Kalkulacja przewidywanych kosztów na rok ……………….</w:t>
            </w:r>
          </w:p>
          <w:p w:rsidR="00D551B7" w:rsidRDefault="00FC117D">
            <w:pPr>
              <w:widowControl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(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dołączyć załącznik </w:t>
            </w:r>
            <w:r>
              <w:rPr>
                <w:rFonts w:asciiTheme="minorHAnsi" w:hAnsiTheme="minorHAnsi"/>
                <w:sz w:val="18"/>
                <w:szCs w:val="18"/>
              </w:rPr>
              <w:br/>
              <w:t>nr 1.2 do oferty dla każdego roku odrębnie)</w:t>
            </w:r>
          </w:p>
        </w:tc>
      </w:tr>
      <w:tr w:rsidR="00D551B7">
        <w:trPr>
          <w:trHeight w:val="1421"/>
        </w:trPr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D551B7" w:rsidRDefault="00FC117D">
            <w:pPr>
              <w:widowControl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Rodzaj kosztów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color w:val="00000A"/>
                <w:sz w:val="16"/>
                <w:szCs w:val="16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eastAsia="Arial" w:hAnsiTheme="minorHAnsi" w:cs="Calibri"/>
                <w:sz w:val="16"/>
                <w:szCs w:val="16"/>
              </w:rPr>
              <w:t xml:space="preserve">(należy uwzględnić wszystkie planowane koszty, w szczególności zakupu </w:t>
            </w:r>
            <w:r>
              <w:rPr>
                <w:rFonts w:asciiTheme="minorHAnsi" w:eastAsia="Arial" w:hAnsiTheme="minorHAnsi" w:cs="Calibri"/>
                <w:sz w:val="16"/>
                <w:szCs w:val="16"/>
              </w:rPr>
              <w:t>usług, zakupu rzeczy, wynagrodzeń)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Liczba jednostek</w:t>
            </w:r>
          </w:p>
          <w:p w:rsidR="00D551B7" w:rsidRDefault="00D551B7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ind w:left="41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Koszt</w:t>
            </w:r>
          </w:p>
          <w:p w:rsidR="00D551B7" w:rsidRDefault="00FC117D">
            <w:pPr>
              <w:widowControl w:val="0"/>
              <w:ind w:left="41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jednostkowy</w:t>
            </w:r>
          </w:p>
          <w:p w:rsidR="00D551B7" w:rsidRDefault="00FC117D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D551B7" w:rsidRDefault="00D551B7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7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Rodzaj miary </w:t>
            </w:r>
          </w:p>
        </w:tc>
        <w:tc>
          <w:tcPr>
            <w:tcW w:w="1558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7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Koszt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całkowity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z wnioskowanej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dotacji 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D551B7" w:rsidRDefault="00D551B7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z innych środków finansowych</w:t>
            </w:r>
            <w:r>
              <w:rPr>
                <w:rStyle w:val="Zakotwiczenieprzypisudolnego"/>
                <w:rFonts w:asciiTheme="minorHAnsi" w:hAnsiTheme="minorHAnsi" w:cs="Verdana"/>
                <w:b/>
                <w:color w:val="00000A"/>
                <w:sz w:val="16"/>
                <w:szCs w:val="16"/>
              </w:rPr>
              <w:footnoteReference w:id="6"/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  <w:vertAlign w:val="superscript"/>
              </w:rPr>
              <w:t>)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z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wkładu osobowego</w:t>
            </w:r>
            <w:bookmarkStart w:id="0" w:name="_Ref446592036"/>
            <w:bookmarkEnd w:id="0"/>
            <w:r>
              <w:rPr>
                <w:rStyle w:val="Zakotwiczenieprzypisudolnego"/>
                <w:rFonts w:asciiTheme="minorHAnsi" w:hAnsiTheme="minorHAnsi" w:cs="Verdana"/>
                <w:b/>
                <w:color w:val="00000A"/>
                <w:sz w:val="16"/>
                <w:szCs w:val="16"/>
              </w:rPr>
              <w:footnoteReference w:id="7"/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  <w:vertAlign w:val="superscript"/>
              </w:rPr>
              <w:t>)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(w zł)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8" w:space="0" w:color="000001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57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rzeczowego</w:t>
            </w:r>
            <w:r>
              <w:rPr>
                <w:rStyle w:val="Zakotwiczenieprzypisudolnego"/>
                <w:rFonts w:asciiTheme="minorHAnsi" w:hAnsiTheme="minorHAnsi" w:cs="Verdana"/>
                <w:b/>
                <w:color w:val="00000A"/>
                <w:sz w:val="16"/>
                <w:szCs w:val="16"/>
              </w:rPr>
              <w:footnoteReference w:id="8"/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  <w:vertAlign w:val="superscript"/>
              </w:rPr>
              <w:t>),</w:t>
            </w:r>
            <w:bookmarkStart w:id="1" w:name="_Ref447110731"/>
            <w:bookmarkEnd w:id="1"/>
            <w:r>
              <w:rPr>
                <w:rFonts w:asciiTheme="minorHAnsi" w:hAnsiTheme="minorHAnsi" w:cs="Verdana"/>
                <w:color w:val="00000A"/>
                <w:sz w:val="16"/>
                <w:szCs w:val="16"/>
                <w:vertAlign w:val="superscript"/>
              </w:rPr>
              <w:t xml:space="preserve"> </w:t>
            </w:r>
            <w:r>
              <w:rPr>
                <w:rStyle w:val="Zakotwiczenieprzypisudolnego"/>
                <w:rFonts w:asciiTheme="minorHAnsi" w:hAnsiTheme="minorHAnsi" w:cs="Verdana"/>
                <w:color w:val="00000A"/>
                <w:sz w:val="16"/>
                <w:szCs w:val="16"/>
              </w:rPr>
              <w:footnoteReference w:id="9"/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  <w:vertAlign w:val="superscript"/>
              </w:rPr>
              <w:t>)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(w zł)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Numer(y) lub nazwa(-wy) działania(-łań) zgodnie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br/>
              <w:t xml:space="preserve">z </w:t>
            </w:r>
            <w:proofErr w:type="spellStart"/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harmonogra-mem</w:t>
            </w:r>
            <w:proofErr w:type="spellEnd"/>
          </w:p>
        </w:tc>
      </w:tr>
      <w:tr w:rsidR="00D551B7">
        <w:trPr>
          <w:trHeight w:val="406"/>
        </w:trPr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  <w:vAlign w:val="center"/>
          </w:tcPr>
          <w:p w:rsidR="00D551B7" w:rsidRDefault="00FC117D">
            <w:pPr>
              <w:widowControl w:val="0"/>
              <w:ind w:left="284" w:hanging="284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>I</w:t>
            </w:r>
          </w:p>
        </w:tc>
        <w:tc>
          <w:tcPr>
            <w:tcW w:w="14033" w:type="dxa"/>
            <w:gridSpan w:val="11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  <w:vAlign w:val="center"/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Koszty merytoryczne</w:t>
            </w:r>
            <w:r>
              <w:rPr>
                <w:rStyle w:val="Zakotwiczenieprzypisudolnego"/>
                <w:rFonts w:asciiTheme="minorHAnsi" w:hAnsiTheme="minorHAnsi" w:cs="Verdana"/>
                <w:color w:val="00000A"/>
                <w:sz w:val="20"/>
                <w:szCs w:val="20"/>
              </w:rPr>
              <w:footnoteReference w:id="10"/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  <w:vertAlign w:val="superscript"/>
              </w:rPr>
              <w:t>)</w:t>
            </w:r>
          </w:p>
        </w:tc>
      </w:tr>
      <w:tr w:rsidR="00D551B7"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 xml:space="preserve"> </w:t>
            </w: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1" w:type="dxa"/>
            </w:tcMar>
            <w:vAlign w:val="center"/>
          </w:tcPr>
          <w:p w:rsidR="00D551B7" w:rsidRDefault="00FC117D">
            <w:pPr>
              <w:widowControl w:val="0"/>
              <w:ind w:left="142" w:hanging="142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D551B7" w:rsidRDefault="00FC117D">
            <w:pPr>
              <w:widowControl w:val="0"/>
              <w:ind w:left="142" w:hanging="142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Nr</w:t>
            </w:r>
          </w:p>
          <w:p w:rsidR="00D551B7" w:rsidRDefault="00FC117D">
            <w:pPr>
              <w:widowControl w:val="0"/>
              <w:ind w:left="142" w:hanging="142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poz.</w:t>
            </w:r>
          </w:p>
          <w:p w:rsidR="00D551B7" w:rsidRDefault="00D551B7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FC117D">
            <w:pPr>
              <w:widowControl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D551B7" w:rsidRDefault="00D551B7">
            <w:pPr>
              <w:widowControl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D551B7" w:rsidRDefault="00FC117D">
            <w:pPr>
              <w:widowControl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D551B7" w:rsidRDefault="00FC117D">
            <w:pPr>
              <w:jc w:val="center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7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6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57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418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D551B7">
        <w:trPr>
          <w:trHeight w:val="400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D551B7">
        <w:trPr>
          <w:trHeight w:val="375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D551B7">
        <w:trPr>
          <w:trHeight w:val="394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D551B7">
        <w:trPr>
          <w:trHeight w:val="394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D551B7">
        <w:trPr>
          <w:trHeight w:val="394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D551B7">
        <w:trPr>
          <w:trHeight w:val="82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813" w:type="dxa"/>
            <w:gridSpan w:val="5"/>
            <w:vMerge w:val="restart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1" w:type="dxa"/>
            </w:tcMar>
            <w:vAlign w:val="center"/>
          </w:tcPr>
          <w:p w:rsidR="00D551B7" w:rsidRDefault="00D551B7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  <w:p w:rsidR="00D551B7" w:rsidRDefault="00FC117D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Razem:</w:t>
            </w:r>
          </w:p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8" w:space="0" w:color="000001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381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813" w:type="dxa"/>
            <w:gridSpan w:val="5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546"/>
        </w:trPr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  <w:vAlign w:val="center"/>
          </w:tcPr>
          <w:p w:rsidR="00D551B7" w:rsidRDefault="00FC117D">
            <w:pPr>
              <w:widowControl w:val="0"/>
              <w:ind w:left="284" w:hanging="284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3" w:type="dxa"/>
            <w:gridSpan w:val="11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  <w:vAlign w:val="center"/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Koszty obsługi zadania publicznego, w tym koszty administracyjne</w:t>
            </w:r>
            <w:r>
              <w:rPr>
                <w:rStyle w:val="Zakotwiczenieprzypisudolnego"/>
                <w:rFonts w:asciiTheme="minorHAnsi" w:hAnsiTheme="minorHAnsi" w:cs="Verdana"/>
                <w:color w:val="00000A"/>
                <w:sz w:val="20"/>
                <w:szCs w:val="20"/>
              </w:rPr>
              <w:footnoteReference w:id="11"/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  <w:vertAlign w:val="superscript"/>
              </w:rPr>
              <w:t>)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</w:tc>
      </w:tr>
      <w:tr w:rsidR="00D551B7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7" w:type="dxa"/>
            </w:tcMar>
            <w:vAlign w:val="center"/>
          </w:tcPr>
          <w:p w:rsidR="00D551B7" w:rsidRDefault="00FC117D">
            <w:pPr>
              <w:widowControl w:val="0"/>
              <w:ind w:left="142" w:hanging="142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Nr</w:t>
            </w:r>
          </w:p>
          <w:p w:rsidR="00D551B7" w:rsidRDefault="00FC117D">
            <w:pPr>
              <w:widowControl w:val="0"/>
              <w:ind w:left="142" w:hanging="142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FC117D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D551B7" w:rsidRDefault="00D551B7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D551B7" w:rsidRDefault="00FC117D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D551B7" w:rsidRDefault="00FC117D">
            <w:pPr>
              <w:widowControl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oferenta)</w:t>
            </w: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7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6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57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256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D551B7" w:rsidRDefault="00D551B7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326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439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highlight w:val="white"/>
              </w:rPr>
            </w:pPr>
            <w:r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highlight w:val="white"/>
              </w:rPr>
            </w:pPr>
            <w:r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highlight w:val="white"/>
              </w:rPr>
            </w:pPr>
            <w:r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highlight w:val="white"/>
              </w:rPr>
            </w:pPr>
            <w:r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highlight w:val="white"/>
              </w:rPr>
            </w:pPr>
            <w:r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417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417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417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424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813" w:type="dxa"/>
            <w:gridSpan w:val="5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7" w:type="dxa"/>
            </w:tcMar>
            <w:vAlign w:val="center"/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  <w:p w:rsidR="00D551B7" w:rsidRDefault="00FC117D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Razem:</w:t>
            </w:r>
          </w:p>
          <w:p w:rsidR="00D551B7" w:rsidRDefault="00D551B7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>III</w:t>
            </w:r>
          </w:p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7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Planowane koszty poszczególnych oferentów ogółem</w:t>
            </w:r>
            <w:r>
              <w:rPr>
                <w:rStyle w:val="Zakotwiczenieprzypisudolnego"/>
                <w:rFonts w:asciiTheme="minorHAnsi" w:hAnsiTheme="minorHAnsi" w:cs="Verdana"/>
                <w:color w:val="00000A"/>
                <w:sz w:val="20"/>
                <w:szCs w:val="20"/>
              </w:rPr>
              <w:footnoteReference w:id="12"/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  <w:vertAlign w:val="superscript"/>
              </w:rPr>
              <w:t>)</w:t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:</w:t>
            </w:r>
          </w:p>
        </w:tc>
        <w:tc>
          <w:tcPr>
            <w:tcW w:w="3119" w:type="dxa"/>
            <w:gridSpan w:val="3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7" w:type="dxa"/>
            </w:tcMar>
            <w:vAlign w:val="bottom"/>
          </w:tcPr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…………………….…………………………… :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i/>
                <w:color w:val="00000A"/>
                <w:sz w:val="20"/>
                <w:szCs w:val="20"/>
              </w:rPr>
              <w:t>(nazwa oferenta 1)</w:t>
            </w:r>
          </w:p>
        </w:tc>
        <w:tc>
          <w:tcPr>
            <w:tcW w:w="1558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8" w:space="0" w:color="000001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627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3119" w:type="dxa"/>
            <w:gridSpan w:val="3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 w:themeFill="background1"/>
            <w:tcMar>
              <w:left w:w="67" w:type="dxa"/>
            </w:tcMar>
            <w:vAlign w:val="bottom"/>
          </w:tcPr>
          <w:p w:rsidR="00D551B7" w:rsidRDefault="00D551B7">
            <w:pPr>
              <w:widowControl w:val="0"/>
              <w:jc w:val="center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…………………….…………………………… :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i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i/>
                <w:color w:val="00000A"/>
                <w:sz w:val="20"/>
                <w:szCs w:val="20"/>
              </w:rPr>
              <w:t>(nazwa oferenta 2)</w:t>
            </w:r>
          </w:p>
        </w:tc>
        <w:tc>
          <w:tcPr>
            <w:tcW w:w="1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8" w:space="0" w:color="000001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</w:tr>
      <w:tr w:rsidR="00D551B7">
        <w:trPr>
          <w:trHeight w:val="869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81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67" w:type="dxa"/>
            </w:tcMar>
            <w:vAlign w:val="center"/>
          </w:tcPr>
          <w:p w:rsidR="00D551B7" w:rsidRDefault="00FC117D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Ogółem:</w:t>
            </w:r>
          </w:p>
        </w:tc>
        <w:tc>
          <w:tcPr>
            <w:tcW w:w="1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8" w:space="0" w:color="000001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</w:tr>
    </w:tbl>
    <w:p w:rsidR="00D551B7" w:rsidRDefault="00D551B7">
      <w:pPr>
        <w:sectPr w:rsidR="00D551B7">
          <w:footerReference w:type="default" r:id="rId9"/>
          <w:pgSz w:w="16838" w:h="11906" w:orient="landscape"/>
          <w:pgMar w:top="1418" w:right="1529" w:bottom="1276" w:left="1259" w:header="0" w:footer="708" w:gutter="0"/>
          <w:cols w:space="708"/>
          <w:formProt w:val="0"/>
          <w:docGrid w:linePitch="360" w:charSpace="-6145"/>
        </w:sectPr>
      </w:pPr>
    </w:p>
    <w:p w:rsidR="00D551B7" w:rsidRDefault="00D551B7">
      <w:pPr>
        <w:widowControl w:val="0"/>
        <w:jc w:val="both"/>
      </w:pPr>
    </w:p>
    <w:tbl>
      <w:tblPr>
        <w:tblW w:w="5000" w:type="pct"/>
        <w:tblInd w:w="-788" w:type="dxa"/>
        <w:tblBorders>
          <w:top w:val="single" w:sz="6" w:space="0" w:color="00000A"/>
          <w:left w:val="single" w:sz="6" w:space="0" w:color="00000A"/>
          <w:bottom w:val="single" w:sz="4" w:space="0" w:color="00000A"/>
          <w:right w:val="single" w:sz="6" w:space="0" w:color="00000A"/>
          <w:insideH w:val="single" w:sz="4" w:space="0" w:color="00000A"/>
          <w:insideV w:val="single" w:sz="6" w:space="0" w:color="00000A"/>
        </w:tblBorders>
        <w:tblCellMar>
          <w:left w:w="54" w:type="dxa"/>
          <w:right w:w="70" w:type="dxa"/>
        </w:tblCellMar>
        <w:tblLook w:val="0000"/>
      </w:tblPr>
      <w:tblGrid>
        <w:gridCol w:w="270"/>
        <w:gridCol w:w="283"/>
        <w:gridCol w:w="9028"/>
        <w:gridCol w:w="543"/>
      </w:tblGrid>
      <w:tr w:rsidR="00D551B7">
        <w:trPr>
          <w:trHeight w:val="551"/>
        </w:trPr>
        <w:tc>
          <w:tcPr>
            <w:tcW w:w="9211" w:type="dxa"/>
            <w:gridSpan w:val="4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54" w:type="dxa"/>
            </w:tcMar>
          </w:tcPr>
          <w:p w:rsidR="00D551B7" w:rsidRDefault="00FC117D">
            <w:pPr>
              <w:jc w:val="both"/>
              <w:rPr>
                <w:rFonts w:asciiTheme="minorHAnsi" w:eastAsia="Arial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9. Przewidywane źródła finansowania zadania publicznego</w:t>
            </w:r>
          </w:p>
          <w:p w:rsidR="00D551B7" w:rsidRDefault="00D551B7">
            <w:pPr>
              <w:jc w:val="both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781"/>
        </w:trPr>
        <w:tc>
          <w:tcPr>
            <w:tcW w:w="4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Lp.</w:t>
            </w:r>
          </w:p>
        </w:tc>
        <w:tc>
          <w:tcPr>
            <w:tcW w:w="6918" w:type="dxa"/>
            <w:gridSpan w:val="2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0" w:type="dxa"/>
            </w:tcMar>
            <w:vAlign w:val="center"/>
          </w:tcPr>
          <w:p w:rsidR="00D551B7" w:rsidRDefault="00FC117D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Nazwa źródła</w:t>
            </w:r>
          </w:p>
        </w:tc>
        <w:tc>
          <w:tcPr>
            <w:tcW w:w="1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60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Wartość</w:t>
            </w:r>
          </w:p>
        </w:tc>
      </w:tr>
      <w:tr w:rsidR="00D551B7">
        <w:trPr>
          <w:trHeight w:val="1136"/>
        </w:trPr>
        <w:tc>
          <w:tcPr>
            <w:tcW w:w="48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1</w:t>
            </w:r>
          </w:p>
        </w:tc>
        <w:tc>
          <w:tcPr>
            <w:tcW w:w="6918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Wnioskowana kwota dotacji</w:t>
            </w:r>
          </w:p>
        </w:tc>
        <w:tc>
          <w:tcPr>
            <w:tcW w:w="1809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551B7" w:rsidRDefault="00FC117D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D551B7">
        <w:trPr>
          <w:trHeight w:val="789"/>
        </w:trPr>
        <w:tc>
          <w:tcPr>
            <w:tcW w:w="484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  <w:p w:rsidR="00D551B7" w:rsidRDefault="00FC117D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2</w:t>
            </w:r>
          </w:p>
        </w:tc>
        <w:tc>
          <w:tcPr>
            <w:tcW w:w="69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  <w:p w:rsidR="00D551B7" w:rsidRDefault="00FC117D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Inne środki finansowe ogółem</w:t>
            </w:r>
            <w:bookmarkStart w:id="2" w:name="_Ref448837219"/>
            <w:bookmarkEnd w:id="2"/>
            <w:r>
              <w:rPr>
                <w:rStyle w:val="Zakotwiczenieprzypisudolnego"/>
                <w:rFonts w:asciiTheme="minorHAnsi" w:hAnsiTheme="minorHAnsi" w:cs="Calibri"/>
                <w:b/>
                <w:color w:val="00000A"/>
                <w:sz w:val="20"/>
                <w:szCs w:val="20"/>
              </w:rPr>
              <w:footnoteReference w:id="13"/>
            </w:r>
            <w:r>
              <w:rPr>
                <w:rFonts w:asciiTheme="minorHAnsi" w:hAnsiTheme="minorHAnsi" w:cs="Calibri"/>
                <w:color w:val="00000A"/>
                <w:sz w:val="20"/>
                <w:szCs w:val="20"/>
                <w:vertAlign w:val="superscript"/>
              </w:rPr>
              <w:t>)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:</w:t>
            </w:r>
          </w:p>
          <w:p w:rsidR="00D551B7" w:rsidRDefault="00FC117D">
            <w:pPr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 xml:space="preserve">(należy zsumować środki finansowe wymienione w </w:t>
            </w:r>
            <w:proofErr w:type="spellStart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pkt</w:t>
            </w:r>
            <w:proofErr w:type="spellEnd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 xml:space="preserve"> 2.1–2.4)</w:t>
            </w:r>
          </w:p>
        </w:tc>
        <w:tc>
          <w:tcPr>
            <w:tcW w:w="1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551B7" w:rsidRDefault="00D551B7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FC117D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D551B7">
        <w:trPr>
          <w:trHeight w:val="645"/>
        </w:trPr>
        <w:tc>
          <w:tcPr>
            <w:tcW w:w="484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2.1 </w:t>
            </w:r>
          </w:p>
        </w:tc>
        <w:tc>
          <w:tcPr>
            <w:tcW w:w="6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Środki finansowe własne</w:t>
            </w:r>
            <w:fldSimple w:instr="NOTEREF _Ref448837219 \h  \* MERGEFORMAT">
              <w:bookmarkStart w:id="3" w:name="__Fieldmark__1035_259853407"/>
              <w:r>
                <w:rPr>
                  <w:rFonts w:asciiTheme="minorHAnsi" w:hAnsiTheme="minorHAnsi" w:cs="Calibri"/>
                  <w:b/>
                  <w:color w:val="00000A"/>
                  <w:sz w:val="20"/>
                  <w:szCs w:val="20"/>
                  <w:vertAlign w:val="superscript"/>
                </w:rPr>
                <w:t>1</w:t>
              </w:r>
              <w:bookmarkStart w:id="4" w:name="__Fieldmark__1309_1858249439"/>
              <w:r>
                <w:rPr>
                  <w:rFonts w:asciiTheme="minorHAnsi" w:hAnsiTheme="minorHAnsi" w:cs="Calibri"/>
                  <w:b/>
                  <w:color w:val="00000A"/>
                  <w:sz w:val="20"/>
                  <w:szCs w:val="20"/>
                  <w:vertAlign w:val="superscript"/>
                </w:rPr>
                <w:t>3</w:t>
              </w:r>
            </w:fldSimple>
            <w:bookmarkEnd w:id="3"/>
            <w:bookmarkEnd w:id="4"/>
            <w:r>
              <w:rPr>
                <w:rFonts w:asciiTheme="minorHAnsi" w:hAnsiTheme="minorHAnsi" w:cs="Calibri"/>
                <w:color w:val="00000A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551B7" w:rsidRDefault="00FC117D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D551B7">
        <w:trPr>
          <w:trHeight w:val="435"/>
        </w:trPr>
        <w:tc>
          <w:tcPr>
            <w:tcW w:w="484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2.2</w:t>
            </w:r>
          </w:p>
        </w:tc>
        <w:tc>
          <w:tcPr>
            <w:tcW w:w="6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Świadczenia pieniężne od odbiorców zadania publicznego</w:t>
            </w:r>
            <w:fldSimple w:instr="NOTEREF _Ref448837219 \h  \* MERGEFORMAT">
              <w:bookmarkStart w:id="5" w:name="__Fieldmark__1046_259853407"/>
              <w:r>
                <w:rPr>
                  <w:rFonts w:asciiTheme="minorHAnsi" w:hAnsiTheme="minorHAnsi" w:cs="Calibri"/>
                  <w:b/>
                  <w:color w:val="00000A"/>
                  <w:sz w:val="20"/>
                  <w:szCs w:val="20"/>
                  <w:vertAlign w:val="superscript"/>
                </w:rPr>
                <w:t>1</w:t>
              </w:r>
              <w:bookmarkStart w:id="6" w:name="__Fieldmark__1320_1858249439"/>
              <w:r>
                <w:rPr>
                  <w:rFonts w:asciiTheme="minorHAnsi" w:hAnsiTheme="minorHAnsi" w:cs="Calibri"/>
                  <w:b/>
                  <w:color w:val="00000A"/>
                  <w:sz w:val="20"/>
                  <w:szCs w:val="20"/>
                  <w:vertAlign w:val="superscript"/>
                </w:rPr>
                <w:t>3</w:t>
              </w:r>
            </w:fldSimple>
            <w:bookmarkEnd w:id="5"/>
            <w:bookmarkEnd w:id="6"/>
            <w:r>
              <w:rPr>
                <w:rFonts w:asciiTheme="minorHAnsi" w:hAnsiTheme="minorHAnsi" w:cs="Calibri"/>
                <w:color w:val="00000A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551B7" w:rsidRDefault="00FC117D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D551B7">
        <w:trPr>
          <w:trHeight w:val="360"/>
        </w:trPr>
        <w:tc>
          <w:tcPr>
            <w:tcW w:w="484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364" w:type="dxa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2.3</w:t>
            </w:r>
          </w:p>
        </w:tc>
        <w:tc>
          <w:tcPr>
            <w:tcW w:w="6553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pPr>
              <w:rPr>
                <w:rFonts w:asciiTheme="minorHAnsi" w:hAnsiTheme="minorHAnsi" w:cs="Calibri"/>
                <w:color w:val="00000A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Środki finansowe z innych źródeł publicznych</w:t>
            </w:r>
            <w:fldSimple w:instr="NOTEREF _Ref448837219 \h  \* MERGEFORMAT">
              <w:bookmarkStart w:id="7" w:name="__Fieldmark__1057_259853407"/>
              <w:r>
                <w:rPr>
                  <w:rFonts w:asciiTheme="minorHAnsi" w:hAnsiTheme="minorHAnsi" w:cs="Calibri"/>
                  <w:b/>
                  <w:color w:val="00000A"/>
                  <w:sz w:val="20"/>
                  <w:szCs w:val="20"/>
                  <w:vertAlign w:val="superscript"/>
                </w:rPr>
                <w:t>1</w:t>
              </w:r>
              <w:bookmarkStart w:id="8" w:name="__Fieldmark__1331_1858249439"/>
              <w:r>
                <w:rPr>
                  <w:rFonts w:asciiTheme="minorHAnsi" w:hAnsiTheme="minorHAnsi" w:cs="Calibri"/>
                  <w:b/>
                  <w:color w:val="00000A"/>
                  <w:sz w:val="20"/>
                  <w:szCs w:val="20"/>
                  <w:vertAlign w:val="superscript"/>
                </w:rPr>
                <w:t>3</w:t>
              </w:r>
            </w:fldSimple>
            <w:bookmarkEnd w:id="7"/>
            <w:bookmarkEnd w:id="8"/>
            <w:r>
              <w:rPr>
                <w:rFonts w:asciiTheme="minorHAnsi" w:hAnsiTheme="minorHAnsi" w:cs="Calibri"/>
                <w:color w:val="00000A"/>
                <w:sz w:val="20"/>
                <w:szCs w:val="20"/>
                <w:vertAlign w:val="superscript"/>
              </w:rPr>
              <w:t xml:space="preserve">), </w:t>
            </w:r>
            <w:r>
              <w:rPr>
                <w:rStyle w:val="Zakotwiczenieprzypisudolnego"/>
                <w:rFonts w:asciiTheme="minorHAnsi" w:hAnsiTheme="minorHAnsi" w:cs="Calibri"/>
                <w:color w:val="00000A"/>
                <w:sz w:val="20"/>
                <w:szCs w:val="20"/>
              </w:rPr>
              <w:footnoteReference w:id="14"/>
            </w:r>
            <w:r>
              <w:rPr>
                <w:rFonts w:asciiTheme="minorHAnsi" w:hAnsiTheme="minorHAnsi" w:cs="Calibri"/>
                <w:color w:val="00000A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810" w:type="dxa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551B7" w:rsidRDefault="00FC117D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D551B7">
        <w:trPr>
          <w:trHeight w:val="750"/>
        </w:trPr>
        <w:tc>
          <w:tcPr>
            <w:tcW w:w="484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364" w:type="dxa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</w:tc>
        <w:tc>
          <w:tcPr>
            <w:tcW w:w="6553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Nazwa(-wy) organu(-nów) administracji publicznej lub jednostki(-tek) sektora finansów publicznych, który(-</w:t>
            </w:r>
            <w:proofErr w:type="spellStart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ra,-re</w:t>
            </w:r>
            <w:proofErr w:type="spellEnd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) przekazał(a, y) lub przekaże(-</w:t>
            </w:r>
            <w:proofErr w:type="spellStart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żą</w:t>
            </w:r>
            <w:proofErr w:type="spellEnd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 xml:space="preserve">) środki finansowe):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  <w:shd w:val="clear" w:color="auto" w:fill="FFFFFF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181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551B7" w:rsidRDefault="00D551B7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616"/>
        </w:trPr>
        <w:tc>
          <w:tcPr>
            <w:tcW w:w="484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2.4</w:t>
            </w:r>
          </w:p>
        </w:tc>
        <w:tc>
          <w:tcPr>
            <w:tcW w:w="6553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Pozostałe</w:t>
            </w:r>
            <w:fldSimple w:instr="NOTEREF _Ref448837219 \h  \* MERGEFORMAT">
              <w:bookmarkStart w:id="9" w:name="__Fieldmark__1082_259853407"/>
              <w:r>
                <w:rPr>
                  <w:rFonts w:asciiTheme="minorHAnsi" w:hAnsiTheme="minorHAnsi" w:cs="Calibri"/>
                  <w:b/>
                  <w:color w:val="00000A"/>
                  <w:sz w:val="20"/>
                  <w:szCs w:val="20"/>
                  <w:vertAlign w:val="superscript"/>
                </w:rPr>
                <w:t>1</w:t>
              </w:r>
              <w:bookmarkStart w:id="10" w:name="__Fieldmark__1379_1858249439"/>
              <w:r>
                <w:rPr>
                  <w:rFonts w:asciiTheme="minorHAnsi" w:hAnsiTheme="minorHAnsi" w:cs="Calibri"/>
                  <w:b/>
                  <w:color w:val="00000A"/>
                  <w:sz w:val="20"/>
                  <w:szCs w:val="20"/>
                  <w:vertAlign w:val="superscript"/>
                </w:rPr>
                <w:t>3</w:t>
              </w:r>
            </w:fldSimple>
            <w:bookmarkEnd w:id="9"/>
            <w:bookmarkEnd w:id="10"/>
            <w:r>
              <w:rPr>
                <w:rFonts w:asciiTheme="minorHAnsi" w:hAnsiTheme="minorHAnsi" w:cs="Calibri"/>
                <w:color w:val="00000A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551B7" w:rsidRDefault="00D551B7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FC117D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D551B7">
        <w:trPr>
          <w:trHeight w:val="650"/>
        </w:trPr>
        <w:tc>
          <w:tcPr>
            <w:tcW w:w="484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3</w:t>
            </w:r>
          </w:p>
        </w:tc>
        <w:tc>
          <w:tcPr>
            <w:tcW w:w="69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 ogółem:</w:t>
            </w:r>
          </w:p>
          <w:p w:rsidR="00D551B7" w:rsidRDefault="00FC117D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 xml:space="preserve">(należy zsumować środki finansowe wymienione w </w:t>
            </w:r>
            <w:proofErr w:type="spellStart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pkt</w:t>
            </w:r>
            <w:proofErr w:type="spellEnd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 xml:space="preserve"> 3.1 i 3.2)</w:t>
            </w:r>
          </w:p>
        </w:tc>
        <w:tc>
          <w:tcPr>
            <w:tcW w:w="1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551B7" w:rsidRDefault="00FC117D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D551B7">
        <w:trPr>
          <w:trHeight w:val="657"/>
        </w:trPr>
        <w:tc>
          <w:tcPr>
            <w:tcW w:w="484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3.1</w:t>
            </w:r>
          </w:p>
        </w:tc>
        <w:tc>
          <w:tcPr>
            <w:tcW w:w="6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Wkład osobowy</w:t>
            </w:r>
          </w:p>
        </w:tc>
        <w:tc>
          <w:tcPr>
            <w:tcW w:w="1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551B7" w:rsidRDefault="00FC117D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D551B7">
        <w:trPr>
          <w:trHeight w:val="697"/>
        </w:trPr>
        <w:tc>
          <w:tcPr>
            <w:tcW w:w="484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3.2</w:t>
            </w:r>
          </w:p>
        </w:tc>
        <w:tc>
          <w:tcPr>
            <w:tcW w:w="6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Wkład rzeczowy</w:t>
            </w:r>
            <w:r>
              <w:rPr>
                <w:rStyle w:val="Zakotwiczenieprzypisudolnego"/>
                <w:rFonts w:asciiTheme="minorHAnsi" w:hAnsiTheme="minorHAnsi" w:cs="Calibri"/>
                <w:b/>
                <w:color w:val="00000A"/>
                <w:sz w:val="20"/>
                <w:szCs w:val="20"/>
              </w:rPr>
              <w:footnoteReference w:id="15"/>
            </w:r>
            <w:r>
              <w:rPr>
                <w:rFonts w:asciiTheme="minorHAnsi" w:hAnsiTheme="minorHAnsi" w:cs="Calibri"/>
                <w:color w:val="00000A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551B7" w:rsidRDefault="00FC117D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D551B7">
        <w:trPr>
          <w:trHeight w:val="774"/>
        </w:trPr>
        <w:tc>
          <w:tcPr>
            <w:tcW w:w="4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4</w:t>
            </w:r>
          </w:p>
        </w:tc>
        <w:tc>
          <w:tcPr>
            <w:tcW w:w="69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Udział kwoty dotacji w 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całkowitych kosztach zadania publicznego</w:t>
            </w:r>
            <w:r>
              <w:rPr>
                <w:rStyle w:val="Zakotwiczenieprzypisudolnego"/>
                <w:rFonts w:asciiTheme="minorHAnsi" w:hAnsiTheme="minorHAnsi" w:cs="Calibri"/>
                <w:b/>
                <w:color w:val="00000A"/>
                <w:sz w:val="20"/>
                <w:szCs w:val="20"/>
              </w:rPr>
              <w:footnoteReference w:id="16"/>
            </w:r>
            <w:r>
              <w:rPr>
                <w:rFonts w:asciiTheme="minorHAnsi" w:hAnsiTheme="minorHAnsi" w:cs="Calibri"/>
                <w:color w:val="00000A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551B7" w:rsidRDefault="00FC117D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  <w:tr w:rsidR="00D551B7">
        <w:trPr>
          <w:trHeight w:val="774"/>
        </w:trPr>
        <w:tc>
          <w:tcPr>
            <w:tcW w:w="4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5</w:t>
            </w:r>
          </w:p>
        </w:tc>
        <w:tc>
          <w:tcPr>
            <w:tcW w:w="69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18"/>
              </w:rPr>
              <w:t>Udział innych środków finansowych w stosunku do otrzymanej kwoty dotacji</w:t>
            </w:r>
            <w:r>
              <w:rPr>
                <w:rStyle w:val="Zakotwiczenieprzypisudolnego"/>
                <w:rFonts w:asciiTheme="minorHAnsi" w:hAnsiTheme="minorHAnsi" w:cs="Calibri"/>
                <w:b/>
                <w:color w:val="00000A"/>
                <w:sz w:val="20"/>
                <w:szCs w:val="18"/>
              </w:rPr>
              <w:footnoteReference w:id="17"/>
            </w:r>
            <w:r>
              <w:rPr>
                <w:rFonts w:asciiTheme="minorHAnsi" w:hAnsiTheme="minorHAnsi" w:cs="Calibri"/>
                <w:color w:val="00000A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1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551B7" w:rsidRDefault="00FC117D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  <w:tr w:rsidR="00D551B7">
        <w:trPr>
          <w:trHeight w:val="774"/>
        </w:trPr>
        <w:tc>
          <w:tcPr>
            <w:tcW w:w="4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6</w:t>
            </w:r>
          </w:p>
        </w:tc>
        <w:tc>
          <w:tcPr>
            <w:tcW w:w="69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0" w:type="dxa"/>
            </w:tcMar>
            <w:vAlign w:val="center"/>
          </w:tcPr>
          <w:p w:rsidR="00D551B7" w:rsidRDefault="00FC117D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Udział wkładu osobowego i wkładu rzeczowego w stosunku do otrzymanej kwoty dotacji</w:t>
            </w:r>
            <w:r>
              <w:rPr>
                <w:rStyle w:val="Zakotwiczenieprzypisudolnego"/>
                <w:rFonts w:asciiTheme="minorHAnsi" w:hAnsiTheme="minorHAnsi" w:cs="Calibri"/>
                <w:b/>
                <w:color w:val="00000A"/>
                <w:sz w:val="20"/>
                <w:szCs w:val="20"/>
              </w:rPr>
              <w:footnoteReference w:id="18"/>
            </w:r>
            <w:r>
              <w:rPr>
                <w:rFonts w:asciiTheme="minorHAnsi" w:hAnsiTheme="minorHAnsi" w:cs="Calibri"/>
                <w:color w:val="00000A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D551B7" w:rsidRDefault="00FC117D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</w:tbl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5000" w:type="pct"/>
        <w:tblInd w:w="-964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/>
      </w:tblPr>
      <w:tblGrid>
        <w:gridCol w:w="9232"/>
      </w:tblGrid>
      <w:tr w:rsidR="00D551B7">
        <w:trPr>
          <w:trHeight w:val="450"/>
        </w:trPr>
        <w:tc>
          <w:tcPr>
            <w:tcW w:w="92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9C3"/>
            <w:tcMar>
              <w:left w:w="-10" w:type="dxa"/>
            </w:tcMar>
          </w:tcPr>
          <w:p w:rsidR="00D551B7" w:rsidRDefault="00FC117D">
            <w:pPr>
              <w:widowControl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10. Informacja o zamiarze odpłatnego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</w:t>
            </w:r>
            <w:r>
              <w:rPr>
                <w:rStyle w:val="Zakotwiczenieprzypisudolnego"/>
                <w:rFonts w:asciiTheme="minorHAnsi" w:eastAsia="Arial" w:hAnsiTheme="minorHAnsi" w:cs="Calibri"/>
                <w:b/>
                <w:bCs/>
                <w:sz w:val="20"/>
                <w:szCs w:val="20"/>
              </w:rPr>
              <w:footnoteReference w:id="19"/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(jeżeli oferent(-</w:t>
            </w:r>
            <w:proofErr w:type="spellStart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nci</w:t>
            </w:r>
            <w:proofErr w:type="spellEnd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 xml:space="preserve">) przewiduje(-ją) pobieranie świadczeń pieniężnych od odbiorców zadania, należy opisać, jakie będą warunki pobierania tych świadczeń, jaka będzie wysokość świadczenia poniesiona przez pojedynczego odbiorcę oraz jaka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będzie łączna wartość świadczeń)</w:t>
            </w:r>
            <w:r>
              <w:rPr>
                <w:rFonts w:asciiTheme="minorHAnsi" w:hAnsiTheme="minorHAnsi" w:cs="Calibri"/>
                <w:i/>
                <w:color w:val="00000A"/>
                <w:sz w:val="18"/>
                <w:szCs w:val="18"/>
              </w:rPr>
              <w:t xml:space="preserve">  </w:t>
            </w:r>
          </w:p>
        </w:tc>
      </w:tr>
      <w:tr w:rsidR="00D551B7">
        <w:trPr>
          <w:trHeight w:val="681"/>
        </w:trPr>
        <w:tc>
          <w:tcPr>
            <w:tcW w:w="9212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5000" w:type="pct"/>
        <w:tblInd w:w="-964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/>
      </w:tblPr>
      <w:tblGrid>
        <w:gridCol w:w="9232"/>
      </w:tblGrid>
      <w:tr w:rsidR="00D551B7">
        <w:trPr>
          <w:trHeight w:val="450"/>
        </w:trPr>
        <w:tc>
          <w:tcPr>
            <w:tcW w:w="92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9C3"/>
            <w:tcMar>
              <w:left w:w="-10" w:type="dxa"/>
            </w:tcMar>
          </w:tcPr>
          <w:p w:rsidR="00D551B7" w:rsidRDefault="00FC117D">
            <w:pPr>
              <w:widowControl w:val="0"/>
              <w:ind w:left="425" w:hanging="283"/>
              <w:jc w:val="both"/>
              <w:rPr>
                <w:rFonts w:asciiTheme="minorHAnsi" w:hAnsiTheme="minorHAnsi" w:cs="Calibri"/>
                <w:i/>
                <w:color w:val="00000A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Zasoby kadrowe przewidywane do zaangażowania przy realizacji zadania publicznego</w:t>
            </w: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 xml:space="preserve">(należy opisać  kwalifikacje osób oraz ich sposób zaangażowania w realizację poszczególnych działań, z uwzględnieniem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wolontariuszy oraz członków stowarzyszeń świadczących pracę społecznie)</w:t>
            </w:r>
            <w:r>
              <w:rPr>
                <w:rFonts w:asciiTheme="minorHAnsi" w:hAnsiTheme="minorHAnsi" w:cs="Calibri"/>
                <w:i/>
                <w:color w:val="00000A"/>
                <w:sz w:val="18"/>
                <w:szCs w:val="18"/>
              </w:rPr>
              <w:t xml:space="preserve"> </w:t>
            </w:r>
          </w:p>
        </w:tc>
      </w:tr>
      <w:tr w:rsidR="00D551B7">
        <w:trPr>
          <w:trHeight w:val="557"/>
        </w:trPr>
        <w:tc>
          <w:tcPr>
            <w:tcW w:w="92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774" w:type="dxa"/>
        <w:tblInd w:w="-964" w:type="dxa"/>
        <w:tblBorders>
          <w:top w:val="single" w:sz="8" w:space="0" w:color="000001"/>
          <w:left w:val="single" w:sz="8" w:space="0" w:color="000001"/>
          <w:bottom w:val="single" w:sz="4" w:space="0" w:color="00000A"/>
          <w:right w:val="single" w:sz="8" w:space="0" w:color="000001"/>
          <w:insideH w:val="single" w:sz="4" w:space="0" w:color="00000A"/>
          <w:insideV w:val="single" w:sz="8" w:space="0" w:color="000001"/>
        </w:tblBorders>
        <w:tblCellMar>
          <w:left w:w="-10" w:type="dxa"/>
          <w:right w:w="0" w:type="dxa"/>
        </w:tblCellMar>
        <w:tblLook w:val="04A0"/>
      </w:tblPr>
      <w:tblGrid>
        <w:gridCol w:w="10774"/>
      </w:tblGrid>
      <w:tr w:rsidR="00D551B7">
        <w:trPr>
          <w:trHeight w:val="750"/>
        </w:trPr>
        <w:tc>
          <w:tcPr>
            <w:tcW w:w="10774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DDD9C3"/>
            <w:tcMar>
              <w:left w:w="-10" w:type="dxa"/>
            </w:tcMar>
          </w:tcPr>
          <w:p w:rsidR="00D551B7" w:rsidRDefault="00FC117D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12. Wycena wkładu osobowego przewidzianego do zaangażowania przy realizacji zadania publicznego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(n</w:t>
            </w:r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>ależy opisać sposób wyceny wkładu osobowego</w:t>
            </w:r>
            <w:fldSimple w:instr="NOTEREF _Ref446592036 \h  \* MERGEFORMAT">
              <w:bookmarkStart w:id="11" w:name="__Fieldmark__1290_259853407"/>
              <w:r>
                <w:rPr>
                  <w:rFonts w:asciiTheme="minorHAnsi" w:hAnsiTheme="minorHAnsi" w:cs="Verdana"/>
                  <w:bCs/>
                  <w:iCs/>
                  <w:color w:val="00000A"/>
                  <w:sz w:val="18"/>
                  <w:szCs w:val="18"/>
                  <w:vertAlign w:val="superscript"/>
                </w:rPr>
                <w:t>7</w:t>
              </w:r>
              <w:bookmarkStart w:id="12" w:name="__Fieldmark__1636_1858249439"/>
            </w:fldSimple>
            <w:bookmarkEnd w:id="11"/>
            <w:bookmarkEnd w:id="12"/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  <w:vertAlign w:val="superscript"/>
              </w:rPr>
              <w:t>)</w:t>
            </w:r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 xml:space="preserve">, który zostanie zaangażowany przy realizacji zadania, wraz z podaniem cen rynkowych, na których podstawie jest szacowana jego wartość) </w:t>
            </w:r>
          </w:p>
        </w:tc>
      </w:tr>
      <w:tr w:rsidR="00D551B7">
        <w:trPr>
          <w:trHeight w:val="426"/>
        </w:trPr>
        <w:tc>
          <w:tcPr>
            <w:tcW w:w="1077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left w:w="-10" w:type="dxa"/>
            </w:tcMar>
          </w:tcPr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</w:tc>
      </w:tr>
    </w:tbl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774" w:type="dxa"/>
        <w:tblInd w:w="-964" w:type="dxa"/>
        <w:tblBorders>
          <w:top w:val="single" w:sz="8" w:space="0" w:color="000001"/>
          <w:left w:val="single" w:sz="8" w:space="0" w:color="000001"/>
          <w:bottom w:val="single" w:sz="4" w:space="0" w:color="00000A"/>
          <w:right w:val="single" w:sz="8" w:space="0" w:color="000001"/>
          <w:insideH w:val="single" w:sz="4" w:space="0" w:color="00000A"/>
          <w:insideV w:val="single" w:sz="8" w:space="0" w:color="000001"/>
        </w:tblBorders>
        <w:tblCellMar>
          <w:left w:w="-10" w:type="dxa"/>
          <w:right w:w="0" w:type="dxa"/>
        </w:tblCellMar>
        <w:tblLook w:val="04A0"/>
      </w:tblPr>
      <w:tblGrid>
        <w:gridCol w:w="10774"/>
      </w:tblGrid>
      <w:tr w:rsidR="00D551B7">
        <w:trPr>
          <w:trHeight w:val="843"/>
        </w:trPr>
        <w:tc>
          <w:tcPr>
            <w:tcW w:w="10774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DDD9C3"/>
            <w:tcMar>
              <w:left w:w="-10" w:type="dxa"/>
            </w:tcMar>
          </w:tcPr>
          <w:p w:rsidR="00D551B7" w:rsidRDefault="00FC117D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13. Wkład rzeczowy przewidziany do wykorzystania przy realizacji zadania publicznego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</w:t>
            </w:r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>należy szczegółowo opisać zasady oraz sposób wykorzystania wkładu rzeczowego</w:t>
            </w:r>
            <w:fldSimple w:instr="NOTEREF _Ref447110731 \h  \* MERGEFORMAT">
              <w:bookmarkStart w:id="13" w:name="__Fieldmark__1307_259853407"/>
              <w:r>
                <w:rPr>
                  <w:rFonts w:asciiTheme="minorHAnsi" w:hAnsiTheme="minorHAnsi" w:cs="Verdana"/>
                  <w:bCs/>
                  <w:iCs/>
                  <w:color w:val="00000A"/>
                  <w:sz w:val="18"/>
                  <w:szCs w:val="18"/>
                  <w:vertAlign w:val="superscript"/>
                </w:rPr>
                <w:t>9</w:t>
              </w:r>
              <w:bookmarkStart w:id="14" w:name="__Fieldmark__1666_1858249439"/>
            </w:fldSimple>
            <w:bookmarkEnd w:id="13"/>
            <w:bookmarkEnd w:id="14"/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  <w:vertAlign w:val="superscript"/>
              </w:rPr>
              <w:t>)</w:t>
            </w:r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 xml:space="preserve"> w realizację poszczególnych działań oraz, o ile </w:t>
            </w:r>
            <w:r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rzeczowego, opisać sposób</w:t>
            </w:r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 xml:space="preserve"> jego wyceny wraz z podaniem cen rynkowych, na których podstawie jest szacowana jego wartość)</w:t>
            </w:r>
          </w:p>
        </w:tc>
      </w:tr>
      <w:tr w:rsidR="00D551B7">
        <w:trPr>
          <w:trHeight w:val="426"/>
        </w:trPr>
        <w:tc>
          <w:tcPr>
            <w:tcW w:w="1077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left w:w="-10" w:type="dxa"/>
            </w:tcMar>
          </w:tcPr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</w:tc>
      </w:tr>
    </w:tbl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5000" w:type="pct"/>
        <w:tblInd w:w="-964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/>
      </w:tblPr>
      <w:tblGrid>
        <w:gridCol w:w="9232"/>
      </w:tblGrid>
      <w:tr w:rsidR="00D551B7">
        <w:trPr>
          <w:trHeight w:val="450"/>
        </w:trPr>
        <w:tc>
          <w:tcPr>
            <w:tcW w:w="92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9C3"/>
            <w:tcMar>
              <w:left w:w="-10" w:type="dxa"/>
            </w:tcMar>
          </w:tcPr>
          <w:p w:rsidR="00D551B7" w:rsidRDefault="00FC117D">
            <w:pPr>
              <w:widowControl w:val="0"/>
              <w:ind w:left="425" w:hanging="283"/>
              <w:jc w:val="both"/>
              <w:rPr>
                <w:rFonts w:asciiTheme="minorHAnsi" w:hAnsiTheme="minorHAnsi" w:cs="Calibri"/>
                <w:i/>
                <w:color w:val="00000A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lastRenderedPageBreak/>
              <w:t>14. Inne informacje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kalkulacji przewidywanych  kosztów oraz oświadczeń zawartych na końcu oferty </w:t>
            </w:r>
          </w:p>
        </w:tc>
      </w:tr>
      <w:tr w:rsidR="00D551B7">
        <w:trPr>
          <w:trHeight w:val="557"/>
        </w:trPr>
        <w:tc>
          <w:tcPr>
            <w:tcW w:w="92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D551B7" w:rsidRDefault="00D551B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5000" w:type="pct"/>
        <w:tblInd w:w="-954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4A0"/>
      </w:tblPr>
      <w:tblGrid>
        <w:gridCol w:w="9232"/>
      </w:tblGrid>
      <w:tr w:rsidR="00D551B7">
        <w:trPr>
          <w:trHeight w:val="331"/>
        </w:trPr>
        <w:tc>
          <w:tcPr>
            <w:tcW w:w="92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9C3"/>
            <w:tcMar>
              <w:left w:w="-10" w:type="dxa"/>
            </w:tcMar>
          </w:tcPr>
          <w:p w:rsidR="00D551B7" w:rsidRDefault="00FC117D">
            <w:pPr>
              <w:widowControl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15. Informacje o wcześniejszej działalności oferenta(-</w:t>
            </w:r>
            <w:proofErr w:type="spellStart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tów</w:t>
            </w:r>
            <w:proofErr w:type="spellEnd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tów</w:t>
            </w:r>
            <w:proofErr w:type="spellEnd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D551B7">
        <w:trPr>
          <w:trHeight w:val="681"/>
        </w:trPr>
        <w:tc>
          <w:tcPr>
            <w:tcW w:w="9212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551B7" w:rsidRDefault="00D551B7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551B7" w:rsidRDefault="00D551B7">
      <w:pPr>
        <w:widowControl w:val="0"/>
        <w:jc w:val="both"/>
        <w:rPr>
          <w:rFonts w:asciiTheme="minorHAnsi" w:hAnsiTheme="minorHAnsi" w:cs="Verdana"/>
          <w:color w:val="00000A"/>
          <w:sz w:val="18"/>
          <w:szCs w:val="18"/>
        </w:rPr>
      </w:pPr>
    </w:p>
    <w:p w:rsidR="00D551B7" w:rsidRDefault="00FC117D">
      <w:pPr>
        <w:widowControl w:val="0"/>
        <w:jc w:val="both"/>
        <w:rPr>
          <w:rFonts w:asciiTheme="minorHAnsi" w:hAnsiTheme="minorHAnsi" w:cs="Verdana"/>
          <w:color w:val="00000A"/>
          <w:sz w:val="18"/>
          <w:szCs w:val="18"/>
        </w:rPr>
      </w:pPr>
      <w:r>
        <w:rPr>
          <w:rFonts w:asciiTheme="minorHAnsi" w:hAnsiTheme="minorHAnsi" w:cs="Verdana"/>
          <w:color w:val="00000A"/>
          <w:sz w:val="18"/>
          <w:szCs w:val="18"/>
        </w:rPr>
        <w:t>Oświadczam(my)</w:t>
      </w:r>
      <w:r>
        <w:rPr>
          <w:rStyle w:val="Zakotwiczenieprzypisudolnego"/>
          <w:rFonts w:asciiTheme="minorHAnsi" w:hAnsiTheme="minorHAnsi" w:cs="Verdana"/>
          <w:color w:val="00000A"/>
          <w:sz w:val="18"/>
          <w:szCs w:val="18"/>
        </w:rPr>
        <w:footnoteReference w:id="20"/>
      </w:r>
      <w:r>
        <w:rPr>
          <w:rFonts w:asciiTheme="minorHAnsi" w:hAnsiTheme="minorHAnsi" w:cs="Verdana"/>
          <w:color w:val="00000A"/>
          <w:sz w:val="18"/>
          <w:szCs w:val="18"/>
          <w:vertAlign w:val="superscript"/>
        </w:rPr>
        <w:t>)</w:t>
      </w:r>
      <w:r>
        <w:rPr>
          <w:rFonts w:asciiTheme="minorHAnsi" w:hAnsiTheme="minorHAnsi" w:cs="Verdana"/>
          <w:color w:val="00000A"/>
          <w:sz w:val="18"/>
          <w:szCs w:val="18"/>
        </w:rPr>
        <w:t>, że:</w:t>
      </w:r>
    </w:p>
    <w:p w:rsidR="00D551B7" w:rsidRDefault="00FC117D">
      <w:pPr>
        <w:widowControl w:val="0"/>
        <w:tabs>
          <w:tab w:val="left" w:pos="284"/>
        </w:tabs>
        <w:ind w:left="284" w:hanging="284"/>
        <w:jc w:val="both"/>
        <w:rPr>
          <w:rFonts w:asciiTheme="minorHAnsi" w:hAnsiTheme="minorHAnsi" w:cs="Verdana"/>
          <w:color w:val="00000A"/>
          <w:sz w:val="18"/>
          <w:szCs w:val="18"/>
        </w:rPr>
      </w:pPr>
      <w:r>
        <w:rPr>
          <w:rFonts w:asciiTheme="minorHAnsi" w:hAnsiTheme="minorHAnsi" w:cs="Verdana"/>
          <w:color w:val="00000A"/>
          <w:sz w:val="18"/>
          <w:szCs w:val="18"/>
        </w:rPr>
        <w:t>1)</w:t>
      </w:r>
      <w:r>
        <w:rPr>
          <w:rFonts w:asciiTheme="minorHAnsi" w:hAnsiTheme="minorHAnsi" w:cs="Verdana"/>
          <w:color w:val="00000A"/>
          <w:sz w:val="18"/>
          <w:szCs w:val="18"/>
        </w:rPr>
        <w:tab/>
      </w:r>
      <w:r>
        <w:rPr>
          <w:rFonts w:asciiTheme="minorHAnsi" w:hAnsiTheme="minorHAnsi" w:cs="Verdana"/>
          <w:color w:val="00000A"/>
          <w:sz w:val="18"/>
          <w:szCs w:val="18"/>
        </w:rPr>
        <w:t xml:space="preserve">proponowane zadanie publiczne będzie realizowane wyłącznie w zakresie działalności pożytku publicznego </w:t>
      </w:r>
      <w:r>
        <w:rPr>
          <w:rFonts w:asciiTheme="minorHAnsi" w:hAnsiTheme="minorHAnsi" w:cs="Verdana"/>
          <w:color w:val="00000A"/>
          <w:sz w:val="18"/>
          <w:szCs w:val="18"/>
        </w:rPr>
        <w:br/>
        <w:t>oferenta(-</w:t>
      </w:r>
      <w:proofErr w:type="spellStart"/>
      <w:r>
        <w:rPr>
          <w:rFonts w:asciiTheme="minorHAnsi" w:hAnsiTheme="minorHAnsi" w:cs="Verdana"/>
          <w:color w:val="00000A"/>
          <w:sz w:val="18"/>
          <w:szCs w:val="18"/>
        </w:rPr>
        <w:t>tów</w:t>
      </w:r>
      <w:proofErr w:type="spellEnd"/>
      <w:r>
        <w:rPr>
          <w:rFonts w:asciiTheme="minorHAnsi" w:hAnsiTheme="minorHAnsi" w:cs="Verdana"/>
          <w:color w:val="00000A"/>
          <w:sz w:val="18"/>
          <w:szCs w:val="18"/>
        </w:rPr>
        <w:t>);</w:t>
      </w:r>
    </w:p>
    <w:p w:rsidR="00D551B7" w:rsidRDefault="00FC117D">
      <w:pPr>
        <w:widowControl w:val="0"/>
        <w:tabs>
          <w:tab w:val="left" w:pos="284"/>
        </w:tabs>
        <w:ind w:left="284" w:hanging="284"/>
        <w:jc w:val="both"/>
        <w:rPr>
          <w:rFonts w:asciiTheme="minorHAnsi" w:hAnsiTheme="minorHAnsi" w:cs="Verdana"/>
          <w:color w:val="00000A"/>
          <w:sz w:val="18"/>
          <w:szCs w:val="18"/>
        </w:rPr>
      </w:pPr>
      <w:r>
        <w:rPr>
          <w:rFonts w:asciiTheme="minorHAnsi" w:hAnsiTheme="minorHAnsi" w:cs="Verdana"/>
          <w:color w:val="00000A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D551B7" w:rsidRDefault="00FC117D">
      <w:pPr>
        <w:widowControl w:val="0"/>
        <w:tabs>
          <w:tab w:val="left" w:pos="284"/>
        </w:tabs>
        <w:ind w:left="284" w:hanging="284"/>
        <w:jc w:val="both"/>
        <w:rPr>
          <w:rFonts w:asciiTheme="minorHAnsi" w:hAnsiTheme="minorHAnsi" w:cs="Verdana"/>
          <w:color w:val="00000A"/>
          <w:sz w:val="18"/>
          <w:szCs w:val="18"/>
        </w:rPr>
      </w:pPr>
      <w:r>
        <w:rPr>
          <w:rFonts w:asciiTheme="minorHAnsi" w:hAnsiTheme="minorHAnsi" w:cs="Verdana"/>
          <w:color w:val="00000A"/>
          <w:sz w:val="18"/>
          <w:szCs w:val="18"/>
        </w:rPr>
        <w:t>3)</w:t>
      </w:r>
      <w:r>
        <w:rPr>
          <w:rFonts w:asciiTheme="minorHAnsi" w:hAnsiTheme="minorHAnsi" w:cs="Verdana"/>
          <w:color w:val="00000A"/>
          <w:sz w:val="18"/>
          <w:szCs w:val="18"/>
        </w:rPr>
        <w:tab/>
        <w:t>oferent* / oferenci* składający niniejszą ofertę nie zalega(-ją)* / zalega(-ją)* z opłacaniem należności z tytułu zobowiązań podatkowych;</w:t>
      </w:r>
    </w:p>
    <w:p w:rsidR="00D551B7" w:rsidRDefault="00FC117D">
      <w:pPr>
        <w:widowControl w:val="0"/>
        <w:tabs>
          <w:tab w:val="left" w:pos="284"/>
        </w:tabs>
        <w:ind w:left="284" w:hanging="284"/>
        <w:jc w:val="both"/>
        <w:rPr>
          <w:rFonts w:asciiTheme="minorHAnsi" w:hAnsiTheme="minorHAnsi" w:cs="Verdana"/>
          <w:color w:val="00000A"/>
          <w:sz w:val="18"/>
          <w:szCs w:val="18"/>
        </w:rPr>
      </w:pPr>
      <w:r>
        <w:rPr>
          <w:rFonts w:asciiTheme="minorHAnsi" w:hAnsiTheme="minorHAnsi" w:cs="Verdana"/>
          <w:color w:val="00000A"/>
          <w:sz w:val="18"/>
          <w:szCs w:val="18"/>
        </w:rPr>
        <w:t xml:space="preserve">4) oferent* / oferenci* składający niniejszą ofertę nie zalega(-ją)* / zalega(-ją)* z opłacaniem należności z tytułu </w:t>
      </w:r>
      <w:r>
        <w:rPr>
          <w:rFonts w:asciiTheme="minorHAnsi" w:hAnsiTheme="minorHAnsi" w:cs="Verdana"/>
          <w:color w:val="00000A"/>
          <w:sz w:val="18"/>
          <w:szCs w:val="18"/>
        </w:rPr>
        <w:t>składek na ubezpieczenia społeczne;</w:t>
      </w:r>
    </w:p>
    <w:p w:rsidR="00D551B7" w:rsidRDefault="00FC117D">
      <w:pPr>
        <w:widowControl w:val="0"/>
        <w:tabs>
          <w:tab w:val="left" w:pos="284"/>
        </w:tabs>
        <w:ind w:left="284" w:hanging="284"/>
        <w:jc w:val="both"/>
        <w:rPr>
          <w:rFonts w:asciiTheme="minorHAnsi" w:hAnsiTheme="minorHAnsi" w:cs="Verdana"/>
          <w:color w:val="00000A"/>
          <w:sz w:val="18"/>
          <w:szCs w:val="18"/>
        </w:rPr>
      </w:pPr>
      <w:r>
        <w:rPr>
          <w:rFonts w:asciiTheme="minorHAnsi" w:hAnsiTheme="minorHAnsi" w:cs="Verdana"/>
          <w:color w:val="00000A"/>
          <w:sz w:val="18"/>
          <w:szCs w:val="18"/>
        </w:rPr>
        <w:t>5)</w:t>
      </w:r>
      <w:r>
        <w:rPr>
          <w:rFonts w:asciiTheme="minorHAnsi" w:hAnsiTheme="minorHAnsi" w:cs="Verdana"/>
          <w:color w:val="00000A"/>
          <w:sz w:val="18"/>
          <w:szCs w:val="18"/>
        </w:rPr>
        <w:tab/>
        <w:t>dane zawarte w części II niniejszej oferty są zgodne z Krajowym Rejestrem Sądowym* / właściwą ewidencją*;</w:t>
      </w:r>
    </w:p>
    <w:p w:rsidR="00D551B7" w:rsidRDefault="00FC117D">
      <w:pPr>
        <w:widowControl w:val="0"/>
        <w:tabs>
          <w:tab w:val="left" w:pos="284"/>
        </w:tabs>
        <w:ind w:left="284" w:hanging="284"/>
        <w:jc w:val="both"/>
        <w:rPr>
          <w:rFonts w:asciiTheme="minorHAnsi" w:hAnsiTheme="minorHAnsi" w:cs="Verdana"/>
          <w:color w:val="00000A"/>
          <w:sz w:val="18"/>
          <w:szCs w:val="18"/>
        </w:rPr>
      </w:pPr>
      <w:r>
        <w:rPr>
          <w:rFonts w:asciiTheme="minorHAnsi" w:hAnsiTheme="minorHAnsi" w:cs="Verdana"/>
          <w:color w:val="00000A"/>
          <w:sz w:val="18"/>
          <w:szCs w:val="18"/>
        </w:rPr>
        <w:t>6)</w:t>
      </w:r>
      <w:r>
        <w:rPr>
          <w:rFonts w:asciiTheme="minorHAnsi" w:hAnsiTheme="minorHAnsi" w:cs="Verdana"/>
          <w:color w:val="00000A"/>
          <w:sz w:val="18"/>
          <w:szCs w:val="18"/>
        </w:rPr>
        <w:tab/>
        <w:t xml:space="preserve">wszystkie informacje podane w ofercie oraz załącznikach są zgodne z aktualnym stanem prawnym </w:t>
      </w:r>
      <w:r>
        <w:rPr>
          <w:rFonts w:asciiTheme="minorHAnsi" w:hAnsiTheme="minorHAnsi" w:cs="Verdana"/>
          <w:color w:val="00000A"/>
          <w:sz w:val="18"/>
          <w:szCs w:val="18"/>
        </w:rPr>
        <w:br/>
        <w:t>i faktycznym;</w:t>
      </w:r>
    </w:p>
    <w:p w:rsidR="00D551B7" w:rsidRDefault="00FC117D">
      <w:pPr>
        <w:widowControl w:val="0"/>
        <w:ind w:left="284" w:hanging="284"/>
        <w:jc w:val="both"/>
        <w:rPr>
          <w:rFonts w:asciiTheme="minorHAnsi" w:hAnsiTheme="minorHAnsi" w:cs="Verdana"/>
          <w:color w:val="00000A"/>
          <w:sz w:val="18"/>
          <w:szCs w:val="18"/>
        </w:rPr>
      </w:pPr>
      <w:r>
        <w:rPr>
          <w:rFonts w:asciiTheme="minorHAnsi" w:hAnsiTheme="minorHAnsi" w:cs="Verdana"/>
          <w:color w:val="00000A"/>
          <w:sz w:val="18"/>
          <w:szCs w:val="18"/>
        </w:rPr>
        <w:t>7)</w:t>
      </w:r>
      <w:r>
        <w:rPr>
          <w:rFonts w:asciiTheme="minorHAnsi" w:hAnsiTheme="minorHAnsi" w:cs="Verdana"/>
          <w:color w:val="00000A"/>
          <w:sz w:val="18"/>
          <w:szCs w:val="18"/>
        </w:rPr>
        <w:tab/>
        <w:t xml:space="preserve">w zakresie związanym z otwartym konkursem ofert, w tym z gromadzeniem, przetwarzaniem </w:t>
      </w:r>
      <w:r>
        <w:rPr>
          <w:rFonts w:asciiTheme="minorHAnsi" w:hAnsiTheme="minorHAnsi" w:cs="Verdana"/>
          <w:color w:val="00000A"/>
          <w:sz w:val="18"/>
          <w:szCs w:val="18"/>
        </w:rPr>
        <w:br/>
        <w:t>i przekazywaniem danych osobowych, a także wprowadzaniem ich do systemów informatycznych, osoby, których dotyczą te dane, złożyły stosowne oświadczenia zgodnie z usta</w:t>
      </w:r>
      <w:r>
        <w:rPr>
          <w:rFonts w:asciiTheme="minorHAnsi" w:hAnsiTheme="minorHAnsi" w:cs="Verdana"/>
          <w:color w:val="00000A"/>
          <w:sz w:val="18"/>
          <w:szCs w:val="18"/>
        </w:rPr>
        <w:t xml:space="preserve">wą z dnia 29 sierpnia 1997 r. </w:t>
      </w:r>
      <w:r>
        <w:rPr>
          <w:rFonts w:asciiTheme="minorHAnsi" w:hAnsiTheme="minorHAnsi" w:cs="Verdana"/>
          <w:color w:val="00000A"/>
          <w:sz w:val="18"/>
          <w:szCs w:val="18"/>
        </w:rPr>
        <w:br/>
        <w:t>o ochronie danych osobowych (Dz. U. z 2016 r. poz. 922).</w:t>
      </w:r>
    </w:p>
    <w:p w:rsidR="00D551B7" w:rsidRDefault="00D551B7">
      <w:pPr>
        <w:widowControl w:val="0"/>
        <w:tabs>
          <w:tab w:val="left" w:pos="284"/>
        </w:tabs>
        <w:ind w:left="284" w:hanging="284"/>
        <w:jc w:val="both"/>
        <w:rPr>
          <w:rFonts w:asciiTheme="minorHAnsi" w:hAnsiTheme="minorHAnsi" w:cs="Verdana"/>
          <w:color w:val="00000A"/>
          <w:sz w:val="20"/>
          <w:szCs w:val="20"/>
        </w:rPr>
      </w:pPr>
    </w:p>
    <w:p w:rsidR="00D551B7" w:rsidRDefault="00FC117D">
      <w:pPr>
        <w:widowControl w:val="0"/>
        <w:tabs>
          <w:tab w:val="right" w:pos="9540"/>
        </w:tabs>
        <w:rPr>
          <w:rFonts w:asciiTheme="minorHAnsi" w:hAnsiTheme="minorHAnsi" w:cs="Verdana"/>
          <w:color w:val="00000A"/>
          <w:sz w:val="20"/>
          <w:szCs w:val="20"/>
        </w:rPr>
      </w:pPr>
      <w:r>
        <w:rPr>
          <w:rFonts w:asciiTheme="minorHAnsi" w:hAnsiTheme="minorHAnsi" w:cs="Verdana"/>
          <w:color w:val="00000A"/>
          <w:sz w:val="20"/>
          <w:szCs w:val="20"/>
        </w:rPr>
        <w:t>.................................................................</w:t>
      </w:r>
    </w:p>
    <w:p w:rsidR="00D551B7" w:rsidRDefault="00FC117D">
      <w:pPr>
        <w:widowControl w:val="0"/>
        <w:tabs>
          <w:tab w:val="right" w:pos="9540"/>
        </w:tabs>
        <w:rPr>
          <w:rFonts w:asciiTheme="minorHAnsi" w:hAnsiTheme="minorHAnsi" w:cs="Verdana"/>
          <w:color w:val="00000A"/>
          <w:sz w:val="20"/>
          <w:szCs w:val="20"/>
        </w:rPr>
      </w:pPr>
      <w:r>
        <w:rPr>
          <w:rFonts w:asciiTheme="minorHAnsi" w:hAnsiTheme="minorHAnsi" w:cs="Verdana"/>
          <w:color w:val="00000A"/>
          <w:sz w:val="20"/>
          <w:szCs w:val="20"/>
        </w:rPr>
        <w:t>.................................................................</w:t>
      </w:r>
    </w:p>
    <w:p w:rsidR="00D551B7" w:rsidRDefault="00FC117D">
      <w:pPr>
        <w:widowControl w:val="0"/>
        <w:tabs>
          <w:tab w:val="right" w:pos="9540"/>
        </w:tabs>
        <w:rPr>
          <w:rFonts w:asciiTheme="minorHAnsi" w:hAnsiTheme="minorHAnsi" w:cs="Verdana"/>
          <w:color w:val="00000A"/>
          <w:sz w:val="20"/>
          <w:szCs w:val="20"/>
        </w:rPr>
      </w:pPr>
      <w:r>
        <w:rPr>
          <w:rFonts w:asciiTheme="minorHAnsi" w:hAnsiTheme="minorHAnsi" w:cs="Verdana"/>
          <w:color w:val="00000A"/>
          <w:sz w:val="20"/>
          <w:szCs w:val="20"/>
        </w:rPr>
        <w:t>.................................................................</w:t>
      </w:r>
    </w:p>
    <w:p w:rsidR="00D551B7" w:rsidRDefault="00FC117D">
      <w:pPr>
        <w:widowControl w:val="0"/>
        <w:jc w:val="both"/>
        <w:rPr>
          <w:rFonts w:asciiTheme="minorHAnsi" w:hAnsiTheme="minorHAnsi" w:cs="Verdana"/>
          <w:color w:val="00000A"/>
          <w:sz w:val="16"/>
          <w:szCs w:val="16"/>
        </w:rPr>
      </w:pPr>
      <w:r>
        <w:rPr>
          <w:rFonts w:asciiTheme="minorHAnsi" w:hAnsiTheme="minorHAnsi" w:cs="Verdana"/>
          <w:color w:val="00000A"/>
          <w:sz w:val="16"/>
          <w:szCs w:val="16"/>
        </w:rPr>
        <w:t xml:space="preserve">(podpis osoby upoważnionej lub podpisy </w:t>
      </w:r>
    </w:p>
    <w:p w:rsidR="00D551B7" w:rsidRDefault="00FC117D">
      <w:pPr>
        <w:widowControl w:val="0"/>
        <w:jc w:val="both"/>
        <w:rPr>
          <w:rFonts w:asciiTheme="minorHAnsi" w:hAnsiTheme="minorHAnsi" w:cs="Verdana"/>
          <w:color w:val="00000A"/>
          <w:sz w:val="16"/>
          <w:szCs w:val="16"/>
        </w:rPr>
      </w:pPr>
      <w:r>
        <w:rPr>
          <w:rFonts w:asciiTheme="minorHAnsi" w:hAnsiTheme="minorHAnsi" w:cs="Verdana"/>
          <w:color w:val="00000A"/>
          <w:sz w:val="16"/>
          <w:szCs w:val="16"/>
        </w:rPr>
        <w:t xml:space="preserve">osób upoważnionych do składania oświadczeń </w:t>
      </w:r>
    </w:p>
    <w:p w:rsidR="00D551B7" w:rsidRDefault="00FC117D">
      <w:pPr>
        <w:widowControl w:val="0"/>
        <w:jc w:val="both"/>
        <w:rPr>
          <w:rFonts w:asciiTheme="minorHAnsi" w:hAnsiTheme="minorHAnsi" w:cs="Verdana"/>
          <w:color w:val="00000A"/>
          <w:sz w:val="20"/>
          <w:szCs w:val="20"/>
        </w:rPr>
      </w:pPr>
      <w:r>
        <w:rPr>
          <w:rFonts w:asciiTheme="minorHAnsi" w:hAnsiTheme="minorHAnsi" w:cs="Verdana"/>
          <w:color w:val="00000A"/>
          <w:sz w:val="16"/>
          <w:szCs w:val="16"/>
        </w:rPr>
        <w:t>woli w imieniu oferentów)</w:t>
      </w:r>
    </w:p>
    <w:p w:rsidR="00D551B7" w:rsidRDefault="00FC117D">
      <w:pPr>
        <w:widowControl w:val="0"/>
        <w:tabs>
          <w:tab w:val="right" w:pos="9540"/>
        </w:tabs>
        <w:rPr>
          <w:rFonts w:asciiTheme="minorHAnsi" w:hAnsiTheme="minorHAnsi" w:cs="Verdana"/>
          <w:color w:val="00000A"/>
          <w:sz w:val="20"/>
          <w:szCs w:val="20"/>
        </w:rPr>
      </w:pPr>
      <w:r>
        <w:rPr>
          <w:rFonts w:asciiTheme="minorHAnsi" w:hAnsiTheme="minorHAnsi" w:cs="Verdana"/>
          <w:color w:val="00000A"/>
          <w:sz w:val="20"/>
          <w:szCs w:val="20"/>
        </w:rPr>
        <w:tab/>
        <w:t>Data ........................................................</w:t>
      </w:r>
    </w:p>
    <w:p w:rsidR="00D551B7" w:rsidRDefault="00FC117D">
      <w:pPr>
        <w:widowControl w:val="0"/>
        <w:spacing w:before="240"/>
        <w:rPr>
          <w:rFonts w:asciiTheme="minorHAnsi" w:hAnsiTheme="minorHAnsi" w:cs="Verdana"/>
          <w:b/>
          <w:color w:val="00000A"/>
          <w:sz w:val="20"/>
          <w:szCs w:val="20"/>
          <w:u w:val="single"/>
        </w:rPr>
      </w:pPr>
      <w:r>
        <w:rPr>
          <w:rFonts w:asciiTheme="minorHAnsi" w:hAnsiTheme="minorHAnsi" w:cs="Verdana"/>
          <w:b/>
          <w:color w:val="00000A"/>
          <w:sz w:val="20"/>
          <w:szCs w:val="20"/>
          <w:u w:val="single"/>
        </w:rPr>
        <w:t>Załączniki:</w:t>
      </w:r>
    </w:p>
    <w:p w:rsidR="00D551B7" w:rsidRDefault="00FC117D">
      <w:pPr>
        <w:widowControl w:val="0"/>
        <w:tabs>
          <w:tab w:val="left" w:pos="284"/>
        </w:tabs>
        <w:ind w:left="284" w:hanging="284"/>
        <w:jc w:val="both"/>
        <w:rPr>
          <w:rFonts w:asciiTheme="minorHAnsi" w:hAnsiTheme="minorHAnsi" w:cs="Verdana"/>
          <w:color w:val="00000A"/>
          <w:sz w:val="20"/>
          <w:szCs w:val="20"/>
        </w:rPr>
      </w:pPr>
      <w:r>
        <w:rPr>
          <w:rFonts w:asciiTheme="minorHAnsi" w:hAnsiTheme="minorHAnsi" w:cs="Verdana"/>
          <w:color w:val="00000A"/>
          <w:sz w:val="20"/>
          <w:szCs w:val="20"/>
        </w:rPr>
        <w:t xml:space="preserve">1.1. </w:t>
      </w:r>
      <w:r>
        <w:rPr>
          <w:rFonts w:asciiTheme="minorHAnsi" w:hAnsiTheme="minorHAnsi" w:cs="Verdana"/>
          <w:color w:val="00000A"/>
          <w:sz w:val="20"/>
          <w:szCs w:val="20"/>
        </w:rPr>
        <w:t>Harmonogram</w:t>
      </w:r>
      <w:bookmarkStart w:id="15" w:name="_Ref454270719"/>
      <w:bookmarkEnd w:id="15"/>
      <w:r>
        <w:rPr>
          <w:rStyle w:val="Zakotwiczenieprzypisudolnego"/>
          <w:rFonts w:asciiTheme="minorHAnsi" w:hAnsiTheme="minorHAnsi" w:cs="Verdana"/>
          <w:color w:val="00000A"/>
          <w:sz w:val="20"/>
          <w:szCs w:val="20"/>
        </w:rPr>
        <w:footnoteReference w:id="21"/>
      </w:r>
      <w:r>
        <w:rPr>
          <w:rFonts w:asciiTheme="minorHAnsi" w:hAnsiTheme="minorHAnsi" w:cs="Verdana"/>
          <w:color w:val="00000A"/>
          <w:sz w:val="20"/>
          <w:szCs w:val="20"/>
          <w:vertAlign w:val="superscript"/>
        </w:rPr>
        <w:t>)</w:t>
      </w:r>
      <w:r>
        <w:rPr>
          <w:rFonts w:asciiTheme="minorHAnsi" w:hAnsiTheme="minorHAnsi" w:cs="Verdana"/>
          <w:color w:val="00000A"/>
          <w:sz w:val="20"/>
          <w:szCs w:val="20"/>
        </w:rPr>
        <w:t>*.</w:t>
      </w:r>
    </w:p>
    <w:p w:rsidR="00D551B7" w:rsidRDefault="00FC117D">
      <w:pPr>
        <w:widowControl w:val="0"/>
        <w:tabs>
          <w:tab w:val="left" w:pos="284"/>
        </w:tabs>
        <w:ind w:left="284" w:hanging="284"/>
        <w:jc w:val="both"/>
      </w:pPr>
      <w:r>
        <w:rPr>
          <w:rFonts w:asciiTheme="minorHAnsi" w:hAnsiTheme="minorHAnsi" w:cs="Verdana"/>
          <w:color w:val="00000A"/>
          <w:sz w:val="20"/>
          <w:szCs w:val="20"/>
        </w:rPr>
        <w:t>1.2. Kalkulacja przewidywanych kosztów</w:t>
      </w:r>
      <w:fldSimple w:instr="NOTEREF _Ref454270719 \h  \* MERGEFORMAT">
        <w:bookmarkStart w:id="16" w:name="__Fieldmark__1398_259853407"/>
        <w:r>
          <w:rPr>
            <w:rFonts w:asciiTheme="minorHAnsi" w:hAnsiTheme="minorHAnsi" w:cs="Verdana"/>
            <w:color w:val="00000A"/>
            <w:sz w:val="20"/>
            <w:szCs w:val="20"/>
            <w:vertAlign w:val="superscript"/>
          </w:rPr>
          <w:t>2</w:t>
        </w:r>
        <w:bookmarkStart w:id="17" w:name="__Fieldmark__1845_1858249439"/>
        <w:r>
          <w:rPr>
            <w:rFonts w:asciiTheme="minorHAnsi" w:hAnsiTheme="minorHAnsi" w:cs="Verdana"/>
            <w:color w:val="00000A"/>
            <w:sz w:val="20"/>
            <w:szCs w:val="20"/>
            <w:vertAlign w:val="superscript"/>
          </w:rPr>
          <w:t>1</w:t>
        </w:r>
      </w:fldSimple>
      <w:bookmarkEnd w:id="16"/>
      <w:bookmarkEnd w:id="17"/>
      <w:r>
        <w:rPr>
          <w:rFonts w:asciiTheme="minorHAnsi" w:hAnsiTheme="minorHAnsi" w:cs="Verdana"/>
          <w:color w:val="00000A"/>
          <w:sz w:val="20"/>
          <w:szCs w:val="20"/>
          <w:vertAlign w:val="superscript"/>
        </w:rPr>
        <w:t>)</w:t>
      </w:r>
      <w:r>
        <w:rPr>
          <w:rFonts w:asciiTheme="minorHAnsi" w:hAnsiTheme="minorHAnsi" w:cs="Verdana"/>
          <w:color w:val="00000A"/>
          <w:sz w:val="20"/>
          <w:szCs w:val="20"/>
        </w:rPr>
        <w:t>*.</w:t>
      </w:r>
    </w:p>
    <w:p w:rsidR="00D551B7" w:rsidRDefault="00FC117D">
      <w:pPr>
        <w:widowControl w:val="0"/>
        <w:ind w:left="284" w:hanging="284"/>
        <w:jc w:val="both"/>
        <w:rPr>
          <w:rFonts w:asciiTheme="minorHAnsi" w:hAnsiTheme="minorHAnsi" w:cs="Verdana"/>
          <w:color w:val="00000A"/>
          <w:sz w:val="20"/>
          <w:szCs w:val="20"/>
        </w:rPr>
      </w:pPr>
      <w:r>
        <w:rPr>
          <w:rFonts w:asciiTheme="minorHAnsi" w:hAnsiTheme="minorHAnsi" w:cs="Verdana"/>
          <w:color w:val="00000A"/>
          <w:sz w:val="20"/>
          <w:szCs w:val="20"/>
        </w:rPr>
        <w:t xml:space="preserve">1.3. Kopia umowy lub statutu spółki potwierdzona za zgodność z oryginałem - w przypadku </w:t>
      </w:r>
      <w:r>
        <w:rPr>
          <w:rFonts w:asciiTheme="minorHAnsi" w:hAnsiTheme="minorHAnsi" w:cs="Verdana"/>
          <w:color w:val="00000A"/>
          <w:sz w:val="20"/>
          <w:szCs w:val="20"/>
        </w:rPr>
        <w:t xml:space="preserve">gdy oferent jest spółką prawa handlowego, o której mowa w art. 3 ust. 3 </w:t>
      </w:r>
      <w:proofErr w:type="spellStart"/>
      <w:r>
        <w:rPr>
          <w:rFonts w:asciiTheme="minorHAnsi" w:hAnsiTheme="minorHAnsi" w:cs="Verdana"/>
          <w:color w:val="00000A"/>
          <w:sz w:val="20"/>
          <w:szCs w:val="20"/>
        </w:rPr>
        <w:t>pkt</w:t>
      </w:r>
      <w:proofErr w:type="spellEnd"/>
      <w:r>
        <w:rPr>
          <w:rFonts w:asciiTheme="minorHAnsi" w:hAnsiTheme="minorHAnsi" w:cs="Verdana"/>
          <w:color w:val="00000A"/>
          <w:sz w:val="20"/>
          <w:szCs w:val="20"/>
        </w:rPr>
        <w:t xml:space="preserve"> 4 ustawy z dnia 24 kwietnia 2003 r. o działalności pożytku publicznego i o wolontariacie. </w:t>
      </w:r>
    </w:p>
    <w:p w:rsidR="00D551B7" w:rsidRDefault="00FC117D">
      <w:pPr>
        <w:rPr>
          <w:rFonts w:asciiTheme="minorHAnsi" w:hAnsiTheme="minorHAnsi" w:cs="Verdana"/>
          <w:color w:val="00000A"/>
          <w:sz w:val="20"/>
          <w:szCs w:val="20"/>
        </w:rPr>
      </w:pPr>
      <w:r>
        <w:br w:type="page"/>
      </w:r>
    </w:p>
    <w:p w:rsidR="00D551B7" w:rsidRDefault="00FC117D">
      <w:pPr>
        <w:ind w:left="284" w:hanging="284"/>
        <w:jc w:val="right"/>
        <w:rPr>
          <w:rFonts w:asciiTheme="minorHAnsi" w:hAnsiTheme="minorHAnsi" w:cs="Calibri"/>
          <w:color w:val="00000A"/>
        </w:rPr>
      </w:pPr>
      <w:r>
        <w:rPr>
          <w:rFonts w:asciiTheme="minorHAnsi" w:hAnsiTheme="minorHAnsi" w:cs="Calibri"/>
          <w:color w:val="00000A"/>
        </w:rPr>
        <w:lastRenderedPageBreak/>
        <w:t>Załączniki do oferty realizacji zadania publicznego</w:t>
      </w:r>
    </w:p>
    <w:p w:rsidR="00D551B7" w:rsidRDefault="00D551B7">
      <w:pPr>
        <w:ind w:left="284" w:hanging="284"/>
        <w:jc w:val="right"/>
        <w:rPr>
          <w:rFonts w:asciiTheme="minorHAnsi" w:hAnsiTheme="minorHAnsi" w:cs="Calibri"/>
          <w:color w:val="00000A"/>
        </w:rPr>
      </w:pPr>
    </w:p>
    <w:p w:rsidR="00D551B7" w:rsidRDefault="00FC117D">
      <w:pPr>
        <w:ind w:left="284" w:hanging="284"/>
        <w:jc w:val="right"/>
        <w:rPr>
          <w:rFonts w:asciiTheme="minorHAnsi" w:hAnsiTheme="minorHAnsi" w:cs="Calibri"/>
          <w:b/>
          <w:color w:val="00000A"/>
        </w:rPr>
      </w:pPr>
      <w:r>
        <w:rPr>
          <w:rFonts w:asciiTheme="minorHAnsi" w:hAnsiTheme="minorHAnsi" w:cs="Calibri"/>
          <w:b/>
          <w:color w:val="00000A"/>
        </w:rPr>
        <w:t>Załącznik nr 1.1</w:t>
      </w:r>
    </w:p>
    <w:p w:rsidR="00D551B7" w:rsidRDefault="00D551B7">
      <w:pPr>
        <w:ind w:left="284" w:hanging="284"/>
        <w:jc w:val="right"/>
        <w:rPr>
          <w:rFonts w:asciiTheme="minorHAnsi" w:hAnsiTheme="minorHAnsi" w:cs="Calibri"/>
          <w:i/>
          <w:color w:val="00000A"/>
        </w:rPr>
      </w:pPr>
    </w:p>
    <w:p w:rsidR="00D551B7" w:rsidRDefault="00FC117D">
      <w:pPr>
        <w:ind w:left="284" w:hanging="284"/>
        <w:jc w:val="center"/>
        <w:rPr>
          <w:rFonts w:asciiTheme="minorHAnsi" w:hAnsiTheme="minorHAnsi" w:cs="Calibri"/>
          <w:i/>
          <w:color w:val="00000A"/>
        </w:rPr>
      </w:pPr>
      <w:r>
        <w:rPr>
          <w:rFonts w:asciiTheme="minorHAnsi" w:hAnsiTheme="minorHAnsi" w:cs="Calibri"/>
          <w:i/>
          <w:color w:val="00000A"/>
        </w:rPr>
        <w:t>WZÓR</w:t>
      </w:r>
    </w:p>
    <w:p w:rsidR="00D551B7" w:rsidRDefault="00D551B7">
      <w:pPr>
        <w:ind w:left="284" w:hanging="284"/>
        <w:jc w:val="center"/>
        <w:rPr>
          <w:rFonts w:asciiTheme="minorHAnsi" w:hAnsiTheme="minorHAnsi" w:cs="Calibri"/>
          <w:i/>
          <w:color w:val="00000A"/>
        </w:rPr>
      </w:pPr>
    </w:p>
    <w:p w:rsidR="00D551B7" w:rsidRDefault="00FC117D">
      <w:pPr>
        <w:ind w:left="284" w:hanging="284"/>
        <w:jc w:val="center"/>
        <w:rPr>
          <w:rFonts w:asciiTheme="minorHAnsi" w:hAnsiTheme="minorHAnsi" w:cs="Calibri"/>
          <w:color w:val="00000A"/>
        </w:rPr>
      </w:pPr>
      <w:r>
        <w:rPr>
          <w:rFonts w:asciiTheme="minorHAnsi" w:hAnsiTheme="minorHAnsi" w:cs="Calibri"/>
          <w:color w:val="00000A"/>
        </w:rPr>
        <w:t>HARMONOGRAM REALIZACJI ZADANIA PUBLICZNEGO</w:t>
      </w:r>
    </w:p>
    <w:p w:rsidR="00D551B7" w:rsidRDefault="00D551B7">
      <w:pPr>
        <w:ind w:left="284" w:hanging="284"/>
        <w:jc w:val="center"/>
        <w:rPr>
          <w:rFonts w:asciiTheme="minorHAnsi" w:hAnsiTheme="minorHAnsi" w:cs="Calibri"/>
          <w:b/>
          <w:color w:val="00000A"/>
          <w:sz w:val="22"/>
          <w:szCs w:val="22"/>
        </w:rPr>
      </w:pPr>
    </w:p>
    <w:p w:rsidR="00D551B7" w:rsidRDefault="00D551B7">
      <w:pPr>
        <w:rPr>
          <w:rFonts w:asciiTheme="minorHAnsi" w:hAnsiTheme="minorHAnsi" w:cs="Calibri"/>
          <w:b/>
          <w:color w:val="00000A"/>
          <w:sz w:val="22"/>
          <w:szCs w:val="22"/>
        </w:rPr>
      </w:pPr>
    </w:p>
    <w:p w:rsidR="00D551B7" w:rsidRDefault="00D551B7">
      <w:pPr>
        <w:rPr>
          <w:rFonts w:asciiTheme="minorHAnsi" w:hAnsiTheme="minorHAnsi" w:cs="Calibri"/>
          <w:b/>
          <w:color w:val="00000A"/>
          <w:sz w:val="22"/>
          <w:szCs w:val="22"/>
        </w:rPr>
      </w:pPr>
    </w:p>
    <w:tbl>
      <w:tblPr>
        <w:tblW w:w="5000" w:type="pct"/>
        <w:tblInd w:w="-788" w:type="dxa"/>
        <w:tblBorders>
          <w:top w:val="single" w:sz="6" w:space="0" w:color="00000A"/>
          <w:left w:val="single" w:sz="6" w:space="0" w:color="00000A"/>
          <w:bottom w:val="single" w:sz="4" w:space="0" w:color="00000A"/>
          <w:right w:val="single" w:sz="6" w:space="0" w:color="00000A"/>
          <w:insideH w:val="single" w:sz="4" w:space="0" w:color="00000A"/>
          <w:insideV w:val="single" w:sz="6" w:space="0" w:color="00000A"/>
        </w:tblBorders>
        <w:tblCellMar>
          <w:left w:w="54" w:type="dxa"/>
          <w:right w:w="70" w:type="dxa"/>
        </w:tblCellMar>
        <w:tblLook w:val="0000"/>
      </w:tblPr>
      <w:tblGrid>
        <w:gridCol w:w="490"/>
        <w:gridCol w:w="4300"/>
        <w:gridCol w:w="1106"/>
        <w:gridCol w:w="3440"/>
      </w:tblGrid>
      <w:tr w:rsidR="00D551B7">
        <w:trPr>
          <w:trHeight w:val="551"/>
        </w:trPr>
        <w:tc>
          <w:tcPr>
            <w:tcW w:w="9211" w:type="dxa"/>
            <w:gridSpan w:val="4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54" w:type="dxa"/>
            </w:tcMar>
          </w:tcPr>
          <w:p w:rsidR="00D551B7" w:rsidRDefault="00FC117D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Harmonogram</w:t>
            </w:r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na rok ……………….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 </w:t>
            </w:r>
          </w:p>
          <w:p w:rsidR="00D551B7" w:rsidRDefault="00FC117D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(należy podać terminy rozpoczęcia i zakończenia poszczególnych działań; w przypadku oferty wspólnej obok nazwy działania należy podać nazwę oferenta realizującego dane działanie;  w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przypadku większej liczby działań istnieje możliwość dodania kolejnych wierszy</w:t>
            </w:r>
            <w:r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D551B7">
        <w:trPr>
          <w:trHeight w:val="472"/>
        </w:trPr>
        <w:tc>
          <w:tcPr>
            <w:tcW w:w="4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24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60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2"/>
              </w:rPr>
              <w:t xml:space="preserve">Nazwa działania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10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60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2"/>
              </w:rPr>
              <w:t>Planowany termin realizacji</w:t>
            </w:r>
          </w:p>
        </w:tc>
        <w:tc>
          <w:tcPr>
            <w:tcW w:w="339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60" w:type="dxa"/>
            </w:tcMar>
            <w:vAlign w:val="center"/>
          </w:tcPr>
          <w:p w:rsidR="00D551B7" w:rsidRDefault="00FC117D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2"/>
              </w:rPr>
              <w:t xml:space="preserve">Zakres 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2"/>
              </w:rPr>
              <w:t>działania realizowany przez podmiot niebędący stroną umowy</w:t>
            </w:r>
            <w:r>
              <w:rPr>
                <w:rStyle w:val="Zakotwiczenieprzypisudolnego"/>
                <w:rFonts w:asciiTheme="minorHAnsi" w:hAnsiTheme="minorHAnsi" w:cs="Calibri"/>
                <w:b/>
                <w:color w:val="00000A"/>
                <w:sz w:val="20"/>
                <w:szCs w:val="22"/>
              </w:rPr>
              <w:footnoteReference w:id="22"/>
            </w:r>
            <w:r>
              <w:rPr>
                <w:rFonts w:asciiTheme="minorHAnsi" w:hAnsiTheme="minorHAnsi" w:cs="Calibri"/>
                <w:color w:val="00000A"/>
                <w:sz w:val="20"/>
                <w:szCs w:val="22"/>
                <w:vertAlign w:val="superscript"/>
              </w:rPr>
              <w:t>)</w:t>
            </w:r>
          </w:p>
        </w:tc>
      </w:tr>
      <w:tr w:rsidR="00D551B7">
        <w:trPr>
          <w:cantSplit/>
          <w:trHeight w:val="690"/>
        </w:trPr>
        <w:tc>
          <w:tcPr>
            <w:tcW w:w="4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</w:tcPr>
          <w:p w:rsidR="00D551B7" w:rsidRDefault="00FC117D">
            <w:pPr>
              <w:rPr>
                <w:rFonts w:asciiTheme="minorHAnsi" w:hAnsiTheme="minorHAnsi" w:cs="Calibri"/>
                <w:b/>
                <w:bCs/>
                <w:color w:val="00000A"/>
                <w:sz w:val="20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2"/>
              </w:rPr>
              <w:t>Lp.</w:t>
            </w:r>
          </w:p>
        </w:tc>
        <w:tc>
          <w:tcPr>
            <w:tcW w:w="4242" w:type="dxa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0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1091" w:type="dxa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0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3394" w:type="dxa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c>
          <w:tcPr>
            <w:tcW w:w="48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242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39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371"/>
        </w:trPr>
        <w:tc>
          <w:tcPr>
            <w:tcW w:w="4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394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951"/>
        </w:trPr>
        <w:tc>
          <w:tcPr>
            <w:tcW w:w="4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39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979"/>
        </w:trPr>
        <w:tc>
          <w:tcPr>
            <w:tcW w:w="4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39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990"/>
        </w:trPr>
        <w:tc>
          <w:tcPr>
            <w:tcW w:w="4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39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833"/>
        </w:trPr>
        <w:tc>
          <w:tcPr>
            <w:tcW w:w="4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39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1040"/>
        </w:trPr>
        <w:tc>
          <w:tcPr>
            <w:tcW w:w="4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39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969"/>
        </w:trPr>
        <w:tc>
          <w:tcPr>
            <w:tcW w:w="4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39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D551B7">
        <w:trPr>
          <w:trHeight w:val="969"/>
        </w:trPr>
        <w:tc>
          <w:tcPr>
            <w:tcW w:w="4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0" w:type="dxa"/>
            </w:tcMar>
          </w:tcPr>
          <w:p w:rsidR="00D551B7" w:rsidRDefault="00D551B7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339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4" w:type="dxa"/>
            </w:tcMar>
            <w:vAlign w:val="center"/>
          </w:tcPr>
          <w:p w:rsidR="00D551B7" w:rsidRDefault="00D551B7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</w:tbl>
    <w:p w:rsidR="00D551B7" w:rsidRDefault="00D551B7">
      <w:pPr>
        <w:sectPr w:rsidR="00D551B7">
          <w:footerReference w:type="default" r:id="rId10"/>
          <w:pgSz w:w="11906" w:h="16838"/>
          <w:pgMar w:top="1077" w:right="1276" w:bottom="1259" w:left="1418" w:header="0" w:footer="708" w:gutter="0"/>
          <w:cols w:space="708"/>
          <w:formProt w:val="0"/>
          <w:docGrid w:linePitch="360" w:charSpace="-6145"/>
        </w:sectPr>
      </w:pPr>
    </w:p>
    <w:p w:rsidR="00D551B7" w:rsidRDefault="00FC117D">
      <w:pPr>
        <w:ind w:left="284" w:hanging="284"/>
        <w:jc w:val="right"/>
        <w:rPr>
          <w:rFonts w:asciiTheme="minorHAnsi" w:hAnsiTheme="minorHAnsi" w:cs="Calibri"/>
          <w:b/>
          <w:color w:val="00000A"/>
        </w:rPr>
      </w:pPr>
      <w:r>
        <w:rPr>
          <w:rFonts w:asciiTheme="minorHAnsi" w:hAnsiTheme="minorHAnsi" w:cs="Calibri"/>
          <w:b/>
          <w:color w:val="00000A"/>
        </w:rPr>
        <w:lastRenderedPageBreak/>
        <w:t>Załącznik nr 1.2</w:t>
      </w:r>
    </w:p>
    <w:p w:rsidR="00D551B7" w:rsidRDefault="00D551B7">
      <w:pPr>
        <w:ind w:left="284" w:hanging="284"/>
        <w:jc w:val="right"/>
        <w:rPr>
          <w:rFonts w:asciiTheme="minorHAnsi" w:hAnsiTheme="minorHAnsi" w:cs="Calibri"/>
          <w:b/>
          <w:color w:val="00000A"/>
          <w:sz w:val="22"/>
          <w:szCs w:val="22"/>
        </w:rPr>
      </w:pPr>
    </w:p>
    <w:p w:rsidR="00D551B7" w:rsidRDefault="00FC117D">
      <w:pPr>
        <w:ind w:left="284" w:hanging="284"/>
        <w:jc w:val="center"/>
        <w:rPr>
          <w:rFonts w:asciiTheme="minorHAnsi" w:hAnsiTheme="minorHAnsi" w:cs="Calibri"/>
          <w:i/>
          <w:color w:val="00000A"/>
        </w:rPr>
      </w:pPr>
      <w:r>
        <w:rPr>
          <w:rFonts w:asciiTheme="minorHAnsi" w:hAnsiTheme="minorHAnsi" w:cs="Calibri"/>
          <w:i/>
          <w:color w:val="00000A"/>
        </w:rPr>
        <w:t>WZÓR</w:t>
      </w:r>
    </w:p>
    <w:p w:rsidR="00D551B7" w:rsidRDefault="00FC117D">
      <w:pPr>
        <w:ind w:left="284" w:hanging="284"/>
        <w:jc w:val="center"/>
        <w:rPr>
          <w:rFonts w:asciiTheme="minorHAnsi" w:hAnsiTheme="minorHAnsi" w:cs="Calibri"/>
          <w:color w:val="00000A"/>
        </w:rPr>
      </w:pPr>
      <w:r>
        <w:rPr>
          <w:rFonts w:asciiTheme="minorHAnsi" w:hAnsiTheme="minorHAnsi" w:cs="Calibri"/>
          <w:color w:val="00000A"/>
        </w:rPr>
        <w:t>PRZEWIDYWANA KALKULACJA KOSZTÓW</w:t>
      </w:r>
    </w:p>
    <w:p w:rsidR="00D551B7" w:rsidRDefault="00D551B7">
      <w:pPr>
        <w:ind w:left="284" w:hanging="284"/>
        <w:jc w:val="center"/>
        <w:rPr>
          <w:rFonts w:asciiTheme="minorHAnsi" w:hAnsiTheme="minorHAnsi" w:cs="Calibri"/>
          <w:color w:val="00000A"/>
        </w:rPr>
      </w:pPr>
    </w:p>
    <w:tbl>
      <w:tblPr>
        <w:tblW w:w="14885" w:type="dxa"/>
        <w:tblInd w:w="-789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1" w:type="dxa"/>
          <w:right w:w="70" w:type="dxa"/>
        </w:tblCellMar>
        <w:tblLook w:val="0000"/>
      </w:tblPr>
      <w:tblGrid>
        <w:gridCol w:w="850"/>
        <w:gridCol w:w="426"/>
        <w:gridCol w:w="2268"/>
        <w:gridCol w:w="6"/>
        <w:gridCol w:w="1128"/>
        <w:gridCol w:w="1136"/>
        <w:gridCol w:w="850"/>
        <w:gridCol w:w="1558"/>
        <w:gridCol w:w="1419"/>
        <w:gridCol w:w="1701"/>
        <w:gridCol w:w="1135"/>
        <w:gridCol w:w="1276"/>
        <w:gridCol w:w="1132"/>
      </w:tblGrid>
      <w:tr w:rsidR="00D551B7">
        <w:trPr>
          <w:trHeight w:val="376"/>
        </w:trPr>
        <w:tc>
          <w:tcPr>
            <w:tcW w:w="14884" w:type="dxa"/>
            <w:gridSpan w:val="1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t>Kalkulacja przewidywanyc</w:t>
            </w:r>
            <w:bookmarkStart w:id="18" w:name="_GoBack"/>
            <w:bookmarkEnd w:id="18"/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t xml:space="preserve">h kosztów na rok </w:t>
            </w:r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t>……………….</w:t>
            </w:r>
          </w:p>
          <w:p w:rsidR="00D551B7" w:rsidRDefault="00FC117D">
            <w:pPr>
              <w:widowControl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(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D551B7">
        <w:trPr>
          <w:trHeight w:val="1096"/>
        </w:trPr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D551B7" w:rsidRDefault="00FC117D">
            <w:pPr>
              <w:widowControl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Rodzaj kosztów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color w:val="00000A"/>
                <w:sz w:val="16"/>
                <w:szCs w:val="16"/>
                <w:vertAlign w:val="superscript"/>
              </w:rPr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Liczba jednostek</w:t>
            </w:r>
          </w:p>
          <w:p w:rsidR="00D551B7" w:rsidRDefault="00D551B7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ind w:left="41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Koszt</w:t>
            </w:r>
          </w:p>
          <w:p w:rsidR="00D551B7" w:rsidRDefault="00FC117D">
            <w:pPr>
              <w:widowControl w:val="0"/>
              <w:ind w:left="41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jednostkowy</w:t>
            </w:r>
          </w:p>
          <w:p w:rsidR="00D551B7" w:rsidRDefault="00FC117D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D551B7" w:rsidRDefault="00D551B7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7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Rodzaj miary </w:t>
            </w:r>
          </w:p>
        </w:tc>
        <w:tc>
          <w:tcPr>
            <w:tcW w:w="1558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7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Koszt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całkowity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z wnioskowanej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dotacji 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D551B7" w:rsidRDefault="00D551B7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z innych środków finansowych</w:t>
            </w:r>
            <w:r>
              <w:rPr>
                <w:rStyle w:val="Zakotwiczenieprzypisudolnego"/>
                <w:rFonts w:asciiTheme="minorHAnsi" w:hAnsiTheme="minorHAnsi" w:cs="Verdana"/>
                <w:b/>
                <w:color w:val="00000A"/>
                <w:sz w:val="16"/>
                <w:szCs w:val="16"/>
              </w:rPr>
              <w:footnoteReference w:id="23"/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  <w:vertAlign w:val="superscript"/>
              </w:rPr>
              <w:t>)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z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wkładu osobowego</w:t>
            </w:r>
            <w:r>
              <w:rPr>
                <w:rStyle w:val="Zakotwiczenieprzypisudolnego"/>
                <w:rFonts w:asciiTheme="minorHAnsi" w:hAnsiTheme="minorHAnsi" w:cs="Verdana"/>
                <w:b/>
                <w:color w:val="00000A"/>
                <w:sz w:val="16"/>
                <w:szCs w:val="16"/>
              </w:rPr>
              <w:footnoteReference w:id="24"/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  <w:vertAlign w:val="superscript"/>
              </w:rPr>
              <w:t>)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(w zł)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8" w:space="0" w:color="000001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57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rzeczowego</w:t>
            </w:r>
            <w:r>
              <w:rPr>
                <w:rStyle w:val="Zakotwiczenieprzypisudolnego"/>
                <w:rFonts w:asciiTheme="minorHAnsi" w:hAnsiTheme="minorHAnsi" w:cs="Verdana"/>
                <w:b/>
                <w:color w:val="00000A"/>
                <w:sz w:val="16"/>
                <w:szCs w:val="16"/>
              </w:rPr>
              <w:footnoteReference w:id="25"/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  <w:vertAlign w:val="superscript"/>
              </w:rPr>
              <w:t xml:space="preserve">), </w:t>
            </w:r>
            <w:r>
              <w:rPr>
                <w:rStyle w:val="Zakotwiczenieprzypisudolnego"/>
                <w:rFonts w:asciiTheme="minorHAnsi" w:hAnsiTheme="minorHAnsi" w:cs="Verdana"/>
                <w:color w:val="00000A"/>
                <w:sz w:val="16"/>
                <w:szCs w:val="16"/>
              </w:rPr>
              <w:footnoteReference w:id="26"/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  <w:vertAlign w:val="superscript"/>
              </w:rPr>
              <w:t>)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(w zł)</w:t>
            </w:r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Numer(y) lub nazwa(-wy) działania(-łań) zgodnie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br/>
              <w:t xml:space="preserve">z </w:t>
            </w:r>
            <w:proofErr w:type="spellStart"/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harmonogra-mem</w:t>
            </w:r>
            <w:proofErr w:type="spellEnd"/>
          </w:p>
        </w:tc>
      </w:tr>
      <w:tr w:rsidR="00D551B7">
        <w:trPr>
          <w:trHeight w:val="447"/>
        </w:trPr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  <w:vAlign w:val="center"/>
          </w:tcPr>
          <w:p w:rsidR="00D551B7" w:rsidRDefault="00FC117D">
            <w:pPr>
              <w:widowControl w:val="0"/>
              <w:ind w:left="284" w:hanging="284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>I</w:t>
            </w:r>
          </w:p>
        </w:tc>
        <w:tc>
          <w:tcPr>
            <w:tcW w:w="14033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  <w:vAlign w:val="center"/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Koszty merytoryczne</w:t>
            </w:r>
            <w:r>
              <w:rPr>
                <w:rStyle w:val="Zakotwiczenieprzypisudolnego"/>
                <w:rFonts w:asciiTheme="minorHAnsi" w:hAnsiTheme="minorHAnsi" w:cs="Verdana"/>
                <w:color w:val="00000A"/>
                <w:sz w:val="20"/>
                <w:szCs w:val="20"/>
              </w:rPr>
              <w:footnoteReference w:id="27"/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  <w:vertAlign w:val="superscript"/>
              </w:rPr>
              <w:t>)</w:t>
            </w:r>
          </w:p>
        </w:tc>
      </w:tr>
      <w:tr w:rsidR="00D551B7"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 xml:space="preserve"> </w:t>
            </w:r>
          </w:p>
          <w:p w:rsidR="00D551B7" w:rsidRDefault="00D551B7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1" w:type="dxa"/>
            </w:tcMar>
            <w:vAlign w:val="center"/>
          </w:tcPr>
          <w:p w:rsidR="00D551B7" w:rsidRDefault="00FC117D">
            <w:pPr>
              <w:widowControl w:val="0"/>
              <w:ind w:left="142" w:hanging="142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D551B7" w:rsidRDefault="00FC117D">
            <w:pPr>
              <w:widowControl w:val="0"/>
              <w:ind w:left="142" w:hanging="142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Nr</w:t>
            </w:r>
          </w:p>
          <w:p w:rsidR="00D551B7" w:rsidRDefault="00FC117D">
            <w:pPr>
              <w:widowControl w:val="0"/>
              <w:ind w:left="142" w:hanging="142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poz.</w:t>
            </w:r>
          </w:p>
          <w:p w:rsidR="00D551B7" w:rsidRDefault="00D551B7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FC117D">
            <w:pPr>
              <w:widowControl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D551B7" w:rsidRDefault="00D551B7">
            <w:pPr>
              <w:widowControl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D551B7" w:rsidRDefault="00FC117D">
            <w:pPr>
              <w:widowControl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D551B7" w:rsidRDefault="00FC117D">
            <w:pPr>
              <w:jc w:val="center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</w:t>
            </w:r>
            <w:r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7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57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418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D551B7">
        <w:trPr>
          <w:trHeight w:val="400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D551B7">
        <w:trPr>
          <w:trHeight w:val="375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D551B7">
        <w:trPr>
          <w:trHeight w:val="394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D551B7">
        <w:trPr>
          <w:trHeight w:val="425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FFFFFF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8" w:space="0" w:color="000001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D551B7">
        <w:trPr>
          <w:trHeight w:val="77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814" w:type="dxa"/>
            <w:gridSpan w:val="6"/>
            <w:vMerge w:val="restart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1" w:type="dxa"/>
            </w:tcMar>
            <w:vAlign w:val="center"/>
          </w:tcPr>
          <w:p w:rsidR="00D551B7" w:rsidRDefault="00FC117D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Razem: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8" w:space="0" w:color="000001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136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814" w:type="dxa"/>
            <w:gridSpan w:val="6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547"/>
        </w:trPr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  <w:vAlign w:val="center"/>
          </w:tcPr>
          <w:p w:rsidR="00D551B7" w:rsidRDefault="00FC117D">
            <w:pPr>
              <w:widowControl w:val="0"/>
              <w:ind w:left="284" w:hanging="284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3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  <w:vAlign w:val="center"/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Koszty obsługi zadania publicznego, w tym koszty administracyjne</w:t>
            </w:r>
            <w:r>
              <w:rPr>
                <w:rStyle w:val="Zakotwiczenieprzypisudolnego"/>
                <w:rFonts w:asciiTheme="minorHAnsi" w:hAnsiTheme="minorHAnsi" w:cs="Verdana"/>
                <w:color w:val="00000A"/>
                <w:sz w:val="20"/>
                <w:szCs w:val="20"/>
              </w:rPr>
              <w:footnoteReference w:id="28"/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  <w:vertAlign w:val="superscript"/>
              </w:rPr>
              <w:t>)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</w:tc>
      </w:tr>
      <w:tr w:rsidR="00D551B7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7" w:type="dxa"/>
            </w:tcMar>
            <w:vAlign w:val="center"/>
          </w:tcPr>
          <w:p w:rsidR="00D551B7" w:rsidRDefault="00FC117D">
            <w:pPr>
              <w:widowControl w:val="0"/>
              <w:ind w:left="142" w:hanging="142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Nr</w:t>
            </w:r>
          </w:p>
          <w:p w:rsidR="00D551B7" w:rsidRDefault="00FC117D">
            <w:pPr>
              <w:widowControl w:val="0"/>
              <w:ind w:left="142" w:hanging="142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FC117D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D551B7" w:rsidRDefault="00D551B7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D551B7" w:rsidRDefault="00FC117D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D551B7" w:rsidRDefault="00FC117D">
            <w:pPr>
              <w:widowControl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7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57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256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D551B7" w:rsidRDefault="00D551B7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326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439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highlight w:val="white"/>
              </w:rPr>
            </w:pPr>
            <w:r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highlight w:val="white"/>
              </w:rPr>
            </w:pPr>
            <w:r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highlight w:val="white"/>
              </w:rPr>
            </w:pPr>
            <w:r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highlight w:val="white"/>
              </w:rPr>
            </w:pPr>
            <w:r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highlight w:val="white"/>
              </w:rPr>
            </w:pPr>
            <w:r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417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417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417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363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814" w:type="dxa"/>
            <w:gridSpan w:val="6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 w:themeFill="background2" w:themeFillShade="E6"/>
            <w:tcMar>
              <w:left w:w="67" w:type="dxa"/>
            </w:tcMar>
            <w:vAlign w:val="center"/>
          </w:tcPr>
          <w:p w:rsidR="00D551B7" w:rsidRDefault="00FC117D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Razem: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 w:themeFill="background2" w:themeFillShade="E6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FC117D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>III</w:t>
            </w:r>
          </w:p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7" w:type="dxa"/>
            </w:tcMar>
            <w:vAlign w:val="center"/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 xml:space="preserve">Planowane </w:t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koszty poszczególnych oferentów ogółem</w:t>
            </w:r>
            <w:r>
              <w:rPr>
                <w:rStyle w:val="Zakotwiczenieprzypisudolnego"/>
                <w:rFonts w:asciiTheme="minorHAnsi" w:hAnsiTheme="minorHAnsi" w:cs="Verdana"/>
                <w:color w:val="00000A"/>
                <w:sz w:val="20"/>
                <w:szCs w:val="20"/>
              </w:rPr>
              <w:footnoteReference w:id="29"/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  <w:vertAlign w:val="superscript"/>
              </w:rPr>
              <w:t>)</w:t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:</w:t>
            </w:r>
          </w:p>
        </w:tc>
        <w:tc>
          <w:tcPr>
            <w:tcW w:w="3113" w:type="dxa"/>
            <w:gridSpan w:val="3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7" w:type="dxa"/>
            </w:tcMar>
            <w:vAlign w:val="bottom"/>
          </w:tcPr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…………………….…………………………… :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i/>
                <w:color w:val="00000A"/>
                <w:sz w:val="20"/>
                <w:szCs w:val="20"/>
              </w:rPr>
              <w:t>(nazwa oferenta 1)</w:t>
            </w:r>
          </w:p>
        </w:tc>
        <w:tc>
          <w:tcPr>
            <w:tcW w:w="1558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7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FC117D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A"/>
              <w:left w:val="single" w:sz="8" w:space="0" w:color="000001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D551B7" w:rsidRDefault="00D551B7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D551B7">
        <w:trPr>
          <w:trHeight w:val="577"/>
        </w:trPr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67" w:type="dxa"/>
            </w:tcMar>
            <w:vAlign w:val="center"/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3120" w:type="dxa"/>
            <w:gridSpan w:val="4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 w:themeFill="background1"/>
            <w:tcMar>
              <w:left w:w="67" w:type="dxa"/>
            </w:tcMar>
            <w:vAlign w:val="bottom"/>
          </w:tcPr>
          <w:p w:rsidR="00D551B7" w:rsidRDefault="00D551B7">
            <w:pPr>
              <w:widowControl w:val="0"/>
              <w:jc w:val="center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…………………….…………………………… :</w:t>
            </w:r>
          </w:p>
          <w:p w:rsidR="00D551B7" w:rsidRDefault="00FC117D">
            <w:pPr>
              <w:widowControl w:val="0"/>
              <w:jc w:val="center"/>
              <w:rPr>
                <w:rFonts w:asciiTheme="minorHAnsi" w:hAnsiTheme="minorHAnsi" w:cs="Verdana"/>
                <w:i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i/>
                <w:color w:val="00000A"/>
                <w:sz w:val="20"/>
                <w:szCs w:val="20"/>
              </w:rPr>
              <w:t>(nazwa oferenta 2)</w:t>
            </w:r>
          </w:p>
        </w:tc>
        <w:tc>
          <w:tcPr>
            <w:tcW w:w="1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8" w:space="0" w:color="000001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</w:tr>
      <w:tr w:rsidR="00D551B7">
        <w:trPr>
          <w:trHeight w:val="475"/>
        </w:trPr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81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67" w:type="dxa"/>
            </w:tcMar>
            <w:vAlign w:val="center"/>
          </w:tcPr>
          <w:p w:rsidR="00D551B7" w:rsidRDefault="00FC117D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Ogółem:</w:t>
            </w:r>
          </w:p>
        </w:tc>
        <w:tc>
          <w:tcPr>
            <w:tcW w:w="1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8" w:space="0" w:color="000001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7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61" w:type="dxa"/>
            </w:tcMar>
          </w:tcPr>
          <w:p w:rsidR="00D551B7" w:rsidRDefault="00D551B7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</w:tr>
    </w:tbl>
    <w:p w:rsidR="00D551B7" w:rsidRDefault="00D551B7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D551B7" w:rsidRDefault="00D551B7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D551B7" w:rsidRDefault="00D551B7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D551B7" w:rsidRDefault="00D551B7">
      <w:pPr>
        <w:tabs>
          <w:tab w:val="left" w:pos="2166"/>
        </w:tabs>
      </w:pPr>
    </w:p>
    <w:sectPr w:rsidR="00D551B7" w:rsidSect="00D551B7">
      <w:footerReference w:type="default" r:id="rId11"/>
      <w:pgSz w:w="16838" w:h="11906" w:orient="landscape"/>
      <w:pgMar w:top="1418" w:right="1529" w:bottom="1276" w:left="1259" w:header="0" w:footer="709" w:gutter="0"/>
      <w:cols w:space="708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1B7" w:rsidRDefault="00D551B7" w:rsidP="00D551B7">
      <w:r>
        <w:separator/>
      </w:r>
    </w:p>
  </w:endnote>
  <w:endnote w:type="continuationSeparator" w:id="0">
    <w:p w:rsidR="00D551B7" w:rsidRDefault="00D551B7" w:rsidP="00D55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1B7" w:rsidRDefault="00D551B7">
    <w:pPr>
      <w:jc w:val="right"/>
    </w:pPr>
    <w:r>
      <w:fldChar w:fldCharType="begin"/>
    </w:r>
    <w:r w:rsidR="00FC117D">
      <w:instrText>PAGE</w:instrText>
    </w:r>
    <w:r>
      <w:fldChar w:fldCharType="separate"/>
    </w:r>
    <w:r w:rsidR="00FC117D">
      <w:rPr>
        <w:noProof/>
      </w:rPr>
      <w:t>4</w:t>
    </w:r>
    <w:r>
      <w:fldChar w:fldCharType="end"/>
    </w:r>
  </w:p>
  <w:p w:rsidR="00D551B7" w:rsidRDefault="00D551B7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1B7" w:rsidRDefault="00D551B7">
    <w:pPr>
      <w:jc w:val="right"/>
    </w:pPr>
    <w:r>
      <w:fldChar w:fldCharType="begin"/>
    </w:r>
    <w:r w:rsidR="00FC117D">
      <w:instrText>PAGE</w:instrText>
    </w:r>
    <w:r>
      <w:fldChar w:fldCharType="separate"/>
    </w:r>
    <w:r w:rsidR="00FC117D">
      <w:rPr>
        <w:noProof/>
      </w:rPr>
      <w:t>6</w:t>
    </w:r>
    <w:r>
      <w:fldChar w:fldCharType="end"/>
    </w:r>
  </w:p>
  <w:p w:rsidR="00D551B7" w:rsidRDefault="00D551B7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1B7" w:rsidRDefault="00D551B7">
    <w:pPr>
      <w:jc w:val="right"/>
    </w:pPr>
    <w:r>
      <w:fldChar w:fldCharType="begin"/>
    </w:r>
    <w:r w:rsidR="00FC117D">
      <w:instrText>PAGE</w:instrText>
    </w:r>
    <w:r>
      <w:fldChar w:fldCharType="separate"/>
    </w:r>
    <w:r w:rsidR="00FC117D">
      <w:rPr>
        <w:noProof/>
      </w:rPr>
      <w:t>10</w:t>
    </w:r>
    <w:r>
      <w:fldChar w:fldCharType="end"/>
    </w:r>
  </w:p>
  <w:p w:rsidR="00D551B7" w:rsidRDefault="00D551B7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1B7" w:rsidRDefault="00D551B7">
    <w:pPr>
      <w:jc w:val="right"/>
    </w:pPr>
    <w:r>
      <w:fldChar w:fldCharType="begin"/>
    </w:r>
    <w:r w:rsidR="00FC117D">
      <w:instrText>PAGE</w:instrText>
    </w:r>
    <w:r>
      <w:fldChar w:fldCharType="separate"/>
    </w:r>
    <w:r w:rsidR="00FC117D">
      <w:rPr>
        <w:noProof/>
      </w:rPr>
      <w:t>12</w:t>
    </w:r>
    <w:r>
      <w:fldChar w:fldCharType="end"/>
    </w:r>
  </w:p>
  <w:p w:rsidR="00D551B7" w:rsidRDefault="00D551B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1B7" w:rsidRDefault="00FC117D">
      <w:r>
        <w:separator/>
      </w:r>
    </w:p>
  </w:footnote>
  <w:footnote w:type="continuationSeparator" w:id="0">
    <w:p w:rsidR="00D551B7" w:rsidRDefault="00FC117D">
      <w:r>
        <w:continuationSeparator/>
      </w:r>
    </w:p>
  </w:footnote>
  <w:footnote w:id="1">
    <w:p w:rsidR="00D551B7" w:rsidRDefault="00FC117D">
      <w:pPr>
        <w:pStyle w:val="Tekstprzypisudolnego"/>
        <w:ind w:left="142" w:hanging="142"/>
        <w:jc w:val="both"/>
      </w:pPr>
      <w:r>
        <w:rPr>
          <w:rStyle w:val="Odwoanieprzypisudolnego"/>
          <w:rFonts w:ascii="Calibri" w:hAnsi="Calibri"/>
        </w:rPr>
        <w:footnoteRef/>
      </w:r>
      <w:r>
        <w:rPr>
          <w:rStyle w:val="Odwoanieprzypisudolnego"/>
          <w:rFonts w:ascii="Calibri" w:hAnsi="Calibri"/>
        </w:rPr>
        <w:tab/>
      </w:r>
      <w:r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>
        <w:rPr>
          <w:rFonts w:ascii="Calibri" w:hAnsi="Calibri"/>
          <w:sz w:val="18"/>
          <w:szCs w:val="18"/>
        </w:rPr>
        <w:t xml:space="preserve">Wypełnić jedynie w przypadku, gdy oferta została złożona w związku z ogłoszonym przez </w:t>
      </w:r>
      <w:r>
        <w:rPr>
          <w:rFonts w:ascii="Calibri" w:hAnsi="Calibri"/>
          <w:sz w:val="18"/>
          <w:szCs w:val="18"/>
        </w:rPr>
        <w:t xml:space="preserve">organ otwartym konkursem ofert. Należy wskazać rodzaj zadania, o którym mowa w art. 13 ust. 2 </w:t>
      </w:r>
      <w:proofErr w:type="spellStart"/>
      <w:r>
        <w:rPr>
          <w:rFonts w:ascii="Calibri" w:hAnsi="Calibri"/>
          <w:sz w:val="18"/>
          <w:szCs w:val="18"/>
        </w:rPr>
        <w:t>pkt</w:t>
      </w:r>
      <w:proofErr w:type="spellEnd"/>
      <w:r>
        <w:rPr>
          <w:rFonts w:ascii="Calibri" w:hAnsi="Calibr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D551B7" w:rsidRDefault="00FC117D">
      <w:pPr>
        <w:pStyle w:val="Tekstprzypisudolnego"/>
        <w:jc w:val="both"/>
      </w:pPr>
      <w:r>
        <w:rPr>
          <w:rStyle w:val="Odwoanieprzypisudolnego"/>
          <w:rFonts w:ascii="Calibri" w:hAnsi="Calibri"/>
        </w:rPr>
        <w:footnoteRef/>
      </w:r>
      <w:r>
        <w:rPr>
          <w:rStyle w:val="Odwoanieprzypisudolnego"/>
          <w:rFonts w:ascii="Calibri" w:hAnsi="Calibri"/>
        </w:rPr>
        <w:tab/>
      </w:r>
      <w:r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>
        <w:rPr>
          <w:rFonts w:ascii="Calibri" w:hAnsi="Calibri"/>
          <w:sz w:val="18"/>
          <w:szCs w:val="18"/>
        </w:rPr>
        <w:t>Należy okreś</w:t>
      </w:r>
      <w:r>
        <w:rPr>
          <w:rFonts w:ascii="Calibri" w:hAnsi="Calibri"/>
          <w:sz w:val="18"/>
          <w:szCs w:val="18"/>
        </w:rPr>
        <w:t>lić, czy podstawą są zasady określone w statucie, pełnomocnictwo czy też inna podstawa.</w:t>
      </w:r>
    </w:p>
  </w:footnote>
  <w:footnote w:id="3">
    <w:p w:rsidR="00D551B7" w:rsidRDefault="00FC117D">
      <w:pPr>
        <w:pStyle w:val="Tekstprzypisudolnego"/>
      </w:pPr>
      <w:r>
        <w:rPr>
          <w:rStyle w:val="Odwoanieprzypisudolnego"/>
          <w:rFonts w:asciiTheme="minorHAnsi" w:hAnsiTheme="minorHAnsi"/>
        </w:rPr>
        <w:footnoteRef/>
      </w:r>
      <w:r>
        <w:rPr>
          <w:rStyle w:val="Odwoanieprzypisudolnego"/>
          <w:rFonts w:asciiTheme="minorHAnsi" w:hAnsiTheme="minorHAnsi"/>
        </w:rPr>
        <w:tab/>
      </w:r>
      <w:r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D551B7" w:rsidRDefault="00FC117D">
      <w:pPr>
        <w:pStyle w:val="Tekstprzypisudolnego"/>
        <w:ind w:left="142" w:hanging="142"/>
        <w:jc w:val="both"/>
      </w:pPr>
      <w:r>
        <w:rPr>
          <w:rStyle w:val="Odwoanieprzypisudolnego"/>
          <w:rFonts w:asciiTheme="minorHAnsi" w:hAnsiTheme="minorHAnsi"/>
        </w:rPr>
        <w:footnoteRef/>
      </w:r>
      <w:r>
        <w:rPr>
          <w:rStyle w:val="Odwoanieprzypisudolnego"/>
          <w:rFonts w:asciiTheme="minorHAnsi" w:hAnsiTheme="minorHAnsi"/>
        </w:rPr>
        <w:tab/>
        <w:t>)</w:t>
      </w:r>
      <w:r>
        <w:rPr>
          <w:rFonts w:asciiTheme="minorHAnsi" w:hAnsiTheme="minorHAnsi"/>
          <w:sz w:val="18"/>
          <w:szCs w:val="18"/>
        </w:rPr>
        <w:t xml:space="preserve">Wypełnić jedynie w przypadku, gdy organ w ogłoszeniu o otwartym konkursie ofert wskazał te informacje jako obowiązkowe. </w:t>
      </w:r>
    </w:p>
  </w:footnote>
  <w:footnote w:id="5">
    <w:p w:rsidR="00D551B7" w:rsidRDefault="00FC117D">
      <w:pPr>
        <w:pStyle w:val="Tekstprzypisudolnego"/>
        <w:ind w:left="142" w:hanging="142"/>
        <w:jc w:val="both"/>
      </w:pPr>
      <w:r>
        <w:rPr>
          <w:rStyle w:val="Odwoanieprzypisudolnego"/>
          <w:rFonts w:asciiTheme="minorHAnsi" w:hAnsiTheme="minorHAnsi"/>
        </w:rPr>
        <w:footnoteRef/>
      </w:r>
      <w:r>
        <w:rPr>
          <w:rStyle w:val="Odwoanieprzypisudolnego"/>
          <w:rFonts w:asciiTheme="minorHAnsi" w:hAnsiTheme="minorHAnsi"/>
        </w:rPr>
        <w:tab/>
      </w:r>
      <w:r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</w:t>
      </w:r>
      <w:r>
        <w:rPr>
          <w:rFonts w:asciiTheme="minorHAnsi" w:hAnsiTheme="minorHAnsi"/>
          <w:sz w:val="18"/>
          <w:szCs w:val="18"/>
        </w:rPr>
        <w:t>6 ust. 4 ustawy z dnia 24 kwietnia 2003  r. o działalności pożytku publicznego i o wolontariacie.</w:t>
      </w:r>
    </w:p>
  </w:footnote>
  <w:footnote w:id="6">
    <w:p w:rsidR="00D551B7" w:rsidRDefault="00FC117D">
      <w:pPr>
        <w:pStyle w:val="Tekstprzypisudolnego"/>
        <w:ind w:left="142" w:hanging="142"/>
        <w:jc w:val="both"/>
      </w:pPr>
      <w:r>
        <w:rPr>
          <w:rStyle w:val="Odwoanieprzypisudolnego"/>
          <w:rFonts w:asciiTheme="minorHAnsi" w:hAnsiTheme="minorHAnsi"/>
        </w:rPr>
        <w:footnoteRef/>
      </w:r>
      <w:r>
        <w:rPr>
          <w:rStyle w:val="Odwoanieprzypisudolnego"/>
          <w:rFonts w:asciiTheme="minorHAnsi" w:hAnsiTheme="minorHAnsi"/>
        </w:rPr>
        <w:tab/>
      </w:r>
      <w:r>
        <w:rPr>
          <w:rFonts w:asciiTheme="minorHAnsi" w:hAnsiTheme="minorHAnsi"/>
          <w:vertAlign w:val="superscript"/>
        </w:rPr>
        <w:t xml:space="preserve">)    </w:t>
      </w:r>
      <w:r>
        <w:rPr>
          <w:rFonts w:asciiTheme="minorHAnsi" w:hAnsiTheme="minorHAnsi"/>
          <w:sz w:val="18"/>
          <w:szCs w:val="18"/>
        </w:rPr>
        <w:t>Na przykład środki finansowe oferenta, inne środki publiczne (np. dotacje), świadczenia pieniężne od odbiorców zadania.</w:t>
      </w:r>
      <w:r>
        <w:rPr>
          <w:rFonts w:asciiTheme="minorHAnsi" w:hAnsiTheme="minorHAnsi"/>
        </w:rPr>
        <w:t xml:space="preserve">  </w:t>
      </w:r>
    </w:p>
  </w:footnote>
  <w:footnote w:id="7">
    <w:p w:rsidR="00D551B7" w:rsidRDefault="00FC117D">
      <w:pPr>
        <w:pStyle w:val="Tekstprzypisudolnego"/>
        <w:ind w:left="142" w:hanging="142"/>
        <w:jc w:val="both"/>
      </w:pPr>
      <w:r>
        <w:rPr>
          <w:rStyle w:val="Odwoanieprzypisudolnego"/>
          <w:rFonts w:ascii="Calibri" w:hAnsi="Calibri"/>
        </w:rPr>
        <w:footnoteRef/>
      </w:r>
      <w:r>
        <w:rPr>
          <w:rStyle w:val="Odwoanieprzypisudolnego"/>
          <w:rFonts w:ascii="Calibri" w:hAnsi="Calibri"/>
        </w:rPr>
        <w:tab/>
      </w:r>
      <w:r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  </w:t>
      </w:r>
      <w:r>
        <w:rPr>
          <w:rFonts w:ascii="Calibri" w:eastAsia="Arial" w:hAnsi="Calibri" w:cs="Calibri"/>
          <w:sz w:val="18"/>
          <w:szCs w:val="18"/>
        </w:rPr>
        <w:t>Wkładem osobowym są pra</w:t>
      </w:r>
      <w:r>
        <w:rPr>
          <w:rFonts w:ascii="Calibri" w:eastAsia="Arial" w:hAnsi="Calibri" w:cs="Calibri"/>
          <w:sz w:val="18"/>
          <w:szCs w:val="18"/>
        </w:rPr>
        <w:t>ca społeczna członków i świadczenia wolontariuszy planowane do zaangażowania w realizację zadania publicznego.</w:t>
      </w:r>
    </w:p>
  </w:footnote>
  <w:footnote w:id="8">
    <w:p w:rsidR="00D551B7" w:rsidRDefault="00FC117D">
      <w:pPr>
        <w:pStyle w:val="Tekstprzypisudolnego"/>
        <w:ind w:left="142" w:hanging="142"/>
        <w:jc w:val="both"/>
      </w:pPr>
      <w:r>
        <w:rPr>
          <w:rStyle w:val="Odwoanieprzypisudolnego"/>
          <w:rFonts w:asciiTheme="minorHAnsi" w:hAnsiTheme="minorHAnsi"/>
        </w:rPr>
        <w:footnoteRef/>
      </w:r>
      <w:r>
        <w:rPr>
          <w:rStyle w:val="Odwoanieprzypisudolnego"/>
          <w:rFonts w:asciiTheme="minorHAnsi" w:hAnsiTheme="minorHAnsi"/>
        </w:rPr>
        <w:tab/>
      </w:r>
      <w:r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</w:rPr>
        <w:t xml:space="preserve">   </w:t>
      </w:r>
      <w:r>
        <w:rPr>
          <w:rFonts w:asciiTheme="minorHAnsi" w:hAnsiTheme="minorHAnsi"/>
          <w:sz w:val="18"/>
          <w:szCs w:val="18"/>
        </w:rPr>
        <w:t>Wypełnić jedynie w przypadku, gdy organ w ogłoszeniu o otwartym konkursie ofert wskazał podanie tych informacji jako obowiązkowe</w:t>
      </w:r>
      <w:r>
        <w:rPr>
          <w:rFonts w:asciiTheme="minorHAnsi" w:hAnsiTheme="minorHAnsi"/>
          <w:b/>
          <w:sz w:val="18"/>
          <w:szCs w:val="18"/>
        </w:rPr>
        <w:t>.</w:t>
      </w:r>
      <w:r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D551B7" w:rsidRDefault="00FC117D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>
        <w:rPr>
          <w:rStyle w:val="Odwoanieprzypisudolnego"/>
          <w:rFonts w:ascii="Calibri" w:hAnsi="Calibri"/>
        </w:rPr>
        <w:footnoteRef/>
      </w:r>
      <w:r>
        <w:rPr>
          <w:rStyle w:val="Odwoanieprzypisudolnego"/>
          <w:rFonts w:ascii="Calibri" w:hAnsi="Calibri"/>
        </w:rPr>
        <w:tab/>
      </w:r>
      <w:r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  </w:t>
      </w:r>
      <w:r>
        <w:rPr>
          <w:rFonts w:ascii="Calibri" w:eastAsia="Arial" w:hAnsi="Calibri" w:cs="Calibri"/>
          <w:sz w:val="18"/>
          <w:szCs w:val="18"/>
        </w:rPr>
        <w:t>Wk</w:t>
      </w:r>
      <w:r>
        <w:rPr>
          <w:rFonts w:ascii="Calibri" w:eastAsia="Arial" w:hAnsi="Calibri" w:cs="Calibri"/>
          <w:sz w:val="18"/>
          <w:szCs w:val="18"/>
        </w:rPr>
        <w:t xml:space="preserve">ładem rzeczowym są np. nieruchomości, środki transportu, maszyny, urządzenia. Zasobem rzeczowym może być również zasób udostępniony, względnie usługa świadczona na rzecz tej     </w:t>
      </w:r>
    </w:p>
    <w:p w:rsidR="00D551B7" w:rsidRDefault="00FC117D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ab/>
        <w:t xml:space="preserve">      organizacji przez inny podmiot nieodpłatnie (np. usługa transportowa, </w:t>
      </w:r>
      <w:r>
        <w:rPr>
          <w:rFonts w:ascii="Calibri" w:eastAsia="Arial" w:hAnsi="Calibri" w:cs="Calibri"/>
          <w:sz w:val="18"/>
          <w:szCs w:val="18"/>
        </w:rPr>
        <w:t>hotelowa, poligraficzna itp.) planowana do wykorzystania w realizacji zadania publicznego.</w:t>
      </w:r>
    </w:p>
  </w:footnote>
  <w:footnote w:id="10">
    <w:p w:rsidR="00D551B7" w:rsidRDefault="00FC117D">
      <w:pPr>
        <w:widowControl w:val="0"/>
        <w:ind w:left="142" w:hanging="142"/>
        <w:jc w:val="both"/>
      </w:pPr>
      <w:r>
        <w:rPr>
          <w:rStyle w:val="Odwoanieprzypisudolnego"/>
          <w:rFonts w:ascii="Calibri" w:hAnsi="Calibri"/>
          <w:sz w:val="20"/>
          <w:szCs w:val="20"/>
        </w:rPr>
        <w:footnoteRef/>
      </w:r>
      <w:r>
        <w:rPr>
          <w:rStyle w:val="Odwoanieprzypisudolnego"/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  <w:vertAlign w:val="superscript"/>
        </w:rPr>
        <w:t>)</w:t>
      </w:r>
      <w:r>
        <w:rPr>
          <w:rFonts w:ascii="Calibri" w:hAnsi="Calibri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 W przypadku oferty wspólnej powyższe koszty należy wpisać dla każdego ofere</w:t>
      </w:r>
      <w:r>
        <w:rPr>
          <w:rFonts w:ascii="Calibri" w:eastAsia="Arial" w:hAnsi="Calibri" w:cs="Calibri"/>
          <w:sz w:val="18"/>
          <w:szCs w:val="18"/>
        </w:rPr>
        <w:t xml:space="preserve">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W przypadku większej liczby kosztów istnieje możliwość dodawania kolejnych wierszy.</w:t>
      </w:r>
    </w:p>
  </w:footnote>
  <w:footnote w:id="11">
    <w:p w:rsidR="00D551B7" w:rsidRDefault="00FC117D">
      <w:pPr>
        <w:widowControl w:val="0"/>
        <w:ind w:left="142" w:hanging="142"/>
        <w:jc w:val="both"/>
      </w:pPr>
      <w:r>
        <w:rPr>
          <w:rStyle w:val="Odwoanieprzypisudolnego"/>
          <w:rFonts w:ascii="Calibri" w:hAnsi="Calibri"/>
          <w:sz w:val="20"/>
          <w:szCs w:val="20"/>
        </w:rPr>
        <w:footnoteRef/>
      </w:r>
      <w:r>
        <w:rPr>
          <w:rStyle w:val="Odwoanieprzypisudolnego"/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  <w:vertAlign w:val="superscript"/>
        </w:rPr>
        <w:t>)</w:t>
      </w:r>
      <w:r>
        <w:rPr>
          <w:rFonts w:ascii="Calibri" w:hAnsi="Calibri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t xml:space="preserve">Należy wpisać koszty obsługi  zadania, które są związane z wykonywaniem działań o charakterze administracyjnym, nadzorczym i kontrolnym, w tym z </w:t>
      </w:r>
      <w:r>
        <w:rPr>
          <w:rFonts w:ascii="Calibri" w:eastAsia="Arial" w:hAnsi="Calibri" w:cs="Calibri"/>
          <w:sz w:val="18"/>
          <w:szCs w:val="18"/>
        </w:rPr>
        <w:t>obsługą finansową i prawną projektu</w:t>
      </w:r>
      <w:r>
        <w:rPr>
          <w:rFonts w:ascii="Calibri" w:hAnsi="Calibri" w:cs="Verdana"/>
          <w:color w:val="00000A"/>
          <w:sz w:val="18"/>
          <w:szCs w:val="18"/>
        </w:rPr>
        <w:t xml:space="preserve">. </w:t>
      </w:r>
      <w:r>
        <w:rPr>
          <w:rFonts w:ascii="Calibri" w:hAnsi="Calibri" w:cs="Verdana"/>
          <w:color w:val="00000A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oddzielnie.</w:t>
      </w:r>
      <w:r>
        <w:t xml:space="preserve"> </w:t>
      </w:r>
      <w:r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D551B7" w:rsidRDefault="00FC117D">
      <w:pPr>
        <w:pStyle w:val="Tekstprzypisudolnego"/>
        <w:jc w:val="both"/>
      </w:pPr>
      <w:r>
        <w:rPr>
          <w:rStyle w:val="Odwoanieprzypisudolnego"/>
          <w:rFonts w:ascii="Calibri" w:hAnsi="Calibri"/>
        </w:rPr>
        <w:footnoteRef/>
      </w:r>
      <w:r>
        <w:rPr>
          <w:rStyle w:val="Odwoanieprzypisudolnego"/>
          <w:rFonts w:ascii="Calibri" w:hAnsi="Calibri"/>
        </w:rPr>
        <w:tab/>
      </w:r>
      <w:r>
        <w:rPr>
          <w:rFonts w:ascii="Calibri" w:hAnsi="Calibri"/>
          <w:vertAlign w:val="superscript"/>
        </w:rPr>
        <w:t>)</w:t>
      </w:r>
      <w:r>
        <w:t xml:space="preserve"> </w:t>
      </w:r>
      <w:r>
        <w:rPr>
          <w:rFonts w:ascii="Calibri" w:hAnsi="Calibri"/>
          <w:sz w:val="18"/>
          <w:szCs w:val="18"/>
        </w:rPr>
        <w:t>Dotyczy oferty wspólnej. W przypadku</w:t>
      </w:r>
      <w:r>
        <w:rPr>
          <w:rFonts w:ascii="Calibri" w:hAnsi="Calibri"/>
          <w:sz w:val="18"/>
          <w:szCs w:val="18"/>
        </w:rPr>
        <w:t xml:space="preserve"> większej liczby oferentów istnieje możliwość dodawania kolejnych wierszy.</w:t>
      </w:r>
    </w:p>
  </w:footnote>
  <w:footnote w:id="13">
    <w:p w:rsidR="00D551B7" w:rsidRDefault="00FC117D">
      <w:pPr>
        <w:pStyle w:val="Tekstprzypisudolnego"/>
        <w:ind w:left="284" w:hanging="284"/>
        <w:jc w:val="both"/>
      </w:pPr>
      <w:r>
        <w:rPr>
          <w:rStyle w:val="Odwoanieprzypisudolnego"/>
          <w:rFonts w:asciiTheme="minorHAnsi" w:hAnsiTheme="minorHAnsi"/>
        </w:rPr>
        <w:footnoteRef/>
      </w:r>
      <w:r>
        <w:rPr>
          <w:rStyle w:val="Odwoanieprzypisudolnego"/>
          <w:rFonts w:asciiTheme="minorHAnsi" w:hAnsiTheme="minorHAnsi"/>
        </w:rPr>
        <w:tab/>
      </w:r>
      <w:r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D551B7" w:rsidRDefault="00FC117D">
      <w:pPr>
        <w:pStyle w:val="Tekstprzypisudolnego"/>
        <w:ind w:left="142" w:hanging="142"/>
        <w:jc w:val="both"/>
      </w:pPr>
      <w:r>
        <w:rPr>
          <w:rStyle w:val="Odwoanieprzypisudolnego"/>
          <w:rFonts w:asciiTheme="minorHAnsi" w:hAnsiTheme="minorHAnsi"/>
        </w:rPr>
        <w:footnoteRef/>
      </w:r>
      <w:r>
        <w:rPr>
          <w:rStyle w:val="Odwoanieprzypisudolnego"/>
          <w:rFonts w:asciiTheme="minorHAnsi" w:hAnsiTheme="minorHAnsi"/>
        </w:rPr>
        <w:tab/>
      </w:r>
      <w:r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 dotacje z budżetu państwa lub budżetu jednostki samorządu terytorialnego, funduszy celowych</w:t>
      </w:r>
      <w:r>
        <w:rPr>
          <w:rFonts w:asciiTheme="minorHAnsi" w:hAnsiTheme="minorHAnsi"/>
          <w:sz w:val="18"/>
          <w:szCs w:val="18"/>
        </w:rPr>
        <w:t xml:space="preserve">, środki </w:t>
      </w:r>
      <w:r>
        <w:rPr>
          <w:rFonts w:asciiTheme="minorHAnsi" w:hAnsiTheme="minorHAnsi"/>
          <w:sz w:val="18"/>
          <w:szCs w:val="18"/>
        </w:rPr>
        <w:br/>
        <w:t xml:space="preserve">   z  funduszy strukturalnych.</w:t>
      </w:r>
    </w:p>
  </w:footnote>
  <w:footnote w:id="15">
    <w:p w:rsidR="00D551B7" w:rsidRDefault="00FC117D">
      <w:pPr>
        <w:pStyle w:val="Tekstprzypisudolnego"/>
        <w:ind w:left="142" w:hanging="142"/>
        <w:jc w:val="both"/>
      </w:pPr>
      <w:r>
        <w:rPr>
          <w:rStyle w:val="Odwoanieprzypisudolnego"/>
          <w:rFonts w:asciiTheme="minorHAnsi" w:hAnsiTheme="minorHAnsi"/>
        </w:rPr>
        <w:footnoteRef/>
      </w:r>
      <w:r>
        <w:rPr>
          <w:rStyle w:val="Odwoanieprzypisudolnego"/>
          <w:rFonts w:asciiTheme="minorHAnsi" w:hAnsiTheme="minorHAnsi"/>
        </w:rPr>
        <w:tab/>
      </w:r>
      <w:r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18"/>
          <w:szCs w:val="18"/>
        </w:rPr>
        <w:t>Wypełnić jedynie w przypadku, gdy kalkulacja przewidywanych kosztów obejmowała wycenę wkładu rzeczowego.</w:t>
      </w:r>
    </w:p>
  </w:footnote>
  <w:footnote w:id="16">
    <w:p w:rsidR="00D551B7" w:rsidRDefault="00FC117D">
      <w:pPr>
        <w:pStyle w:val="Tekstprzypisudolnego"/>
        <w:ind w:left="284" w:hanging="284"/>
        <w:jc w:val="both"/>
      </w:pPr>
      <w:r>
        <w:rPr>
          <w:rStyle w:val="Odwoanieprzypisudolnego"/>
          <w:rFonts w:asciiTheme="minorHAnsi" w:hAnsiTheme="minorHAnsi"/>
        </w:rPr>
        <w:footnoteRef/>
      </w:r>
      <w:r>
        <w:rPr>
          <w:rStyle w:val="Odwoanieprzypisudolnego"/>
          <w:rFonts w:asciiTheme="minorHAnsi" w:hAnsiTheme="minorHAnsi"/>
        </w:rPr>
        <w:tab/>
      </w:r>
      <w:r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Procentowy udział kwoty dotacji, o której mowa w </w:t>
      </w:r>
      <w:proofErr w:type="spellStart"/>
      <w:r>
        <w:rPr>
          <w:rFonts w:asciiTheme="minorHAnsi" w:hAnsiTheme="minorHAnsi"/>
          <w:sz w:val="18"/>
          <w:szCs w:val="18"/>
        </w:rPr>
        <w:t>pkt</w:t>
      </w:r>
      <w:proofErr w:type="spellEnd"/>
      <w:r>
        <w:rPr>
          <w:rFonts w:asciiTheme="minorHAnsi" w:hAnsiTheme="minorHAnsi"/>
          <w:sz w:val="18"/>
          <w:szCs w:val="18"/>
        </w:rPr>
        <w:t xml:space="preserve"> 1, w całkowitych kosztach zadania publicznego </w:t>
      </w:r>
      <w:r>
        <w:rPr>
          <w:rFonts w:asciiTheme="minorHAnsi" w:hAnsiTheme="minorHAnsi"/>
          <w:sz w:val="18"/>
          <w:szCs w:val="18"/>
        </w:rPr>
        <w:t>należy podać     z dokładnością do dwóch miejsc po przecinku.</w:t>
      </w:r>
    </w:p>
  </w:footnote>
  <w:footnote w:id="17">
    <w:p w:rsidR="00D551B7" w:rsidRDefault="00FC117D">
      <w:pPr>
        <w:pStyle w:val="Tekstprzypisudolnego"/>
        <w:ind w:left="284" w:hanging="284"/>
        <w:jc w:val="both"/>
      </w:pPr>
      <w:r>
        <w:rPr>
          <w:rStyle w:val="Odwoanieprzypisudolnego"/>
          <w:rFonts w:asciiTheme="minorHAnsi" w:hAnsiTheme="minorHAnsi"/>
        </w:rPr>
        <w:footnoteRef/>
      </w:r>
      <w:r>
        <w:rPr>
          <w:rStyle w:val="Odwoanieprzypisudolnego"/>
          <w:rFonts w:asciiTheme="minorHAnsi" w:hAnsiTheme="minorHAnsi"/>
        </w:rPr>
        <w:tab/>
      </w:r>
      <w:r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Procentowy udział innych środków finansowych, o których mowa w </w:t>
      </w:r>
      <w:proofErr w:type="spellStart"/>
      <w:r>
        <w:rPr>
          <w:rFonts w:asciiTheme="minorHAnsi" w:hAnsiTheme="minorHAnsi"/>
          <w:sz w:val="18"/>
          <w:szCs w:val="18"/>
        </w:rPr>
        <w:t>pkt</w:t>
      </w:r>
      <w:proofErr w:type="spellEnd"/>
      <w:r>
        <w:rPr>
          <w:rFonts w:asciiTheme="minorHAnsi" w:hAnsiTheme="minorHAnsi"/>
          <w:sz w:val="18"/>
          <w:szCs w:val="18"/>
        </w:rPr>
        <w:t xml:space="preserve"> 2, w stosunku do otrzymanej kwoty dotacji należy  podać z dokładnością do dwóch miejsc po przecinku.</w:t>
      </w:r>
    </w:p>
  </w:footnote>
  <w:footnote w:id="18">
    <w:p w:rsidR="00D551B7" w:rsidRDefault="00FC117D">
      <w:pPr>
        <w:pStyle w:val="Tekstprzypisudolnego"/>
        <w:ind w:left="284" w:hanging="284"/>
        <w:jc w:val="both"/>
      </w:pPr>
      <w:r>
        <w:rPr>
          <w:rStyle w:val="Odwoanieprzypisudolnego"/>
          <w:rFonts w:asciiTheme="minorHAnsi" w:hAnsiTheme="minorHAnsi"/>
        </w:rPr>
        <w:footnoteRef/>
      </w:r>
      <w:r>
        <w:rPr>
          <w:rStyle w:val="Odwoanieprzypisudolnego"/>
          <w:rFonts w:asciiTheme="minorHAnsi" w:hAnsiTheme="minorHAnsi"/>
        </w:rPr>
        <w:tab/>
      </w:r>
      <w:r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Procentowy udział </w:t>
      </w:r>
      <w:r>
        <w:rPr>
          <w:rFonts w:asciiTheme="minorHAnsi" w:hAnsiTheme="minorHAnsi"/>
          <w:sz w:val="18"/>
          <w:szCs w:val="18"/>
        </w:rPr>
        <w:t xml:space="preserve">środków niefinansowych, o których mowa w </w:t>
      </w:r>
      <w:proofErr w:type="spellStart"/>
      <w:r>
        <w:rPr>
          <w:rFonts w:asciiTheme="minorHAnsi" w:hAnsiTheme="minorHAnsi"/>
          <w:sz w:val="18"/>
          <w:szCs w:val="18"/>
        </w:rPr>
        <w:t>pkt</w:t>
      </w:r>
      <w:proofErr w:type="spellEnd"/>
      <w:r>
        <w:rPr>
          <w:rFonts w:asciiTheme="minorHAnsi" w:hAnsiTheme="minorHAnsi"/>
          <w:sz w:val="18"/>
          <w:szCs w:val="18"/>
        </w:rPr>
        <w:t xml:space="preserve"> 3, w stosunku do otrzymanej kwoty dotacji należy podać z dokładnością do dwóch miejsc po przecinku.</w:t>
      </w:r>
    </w:p>
  </w:footnote>
  <w:footnote w:id="19">
    <w:p w:rsidR="00D551B7" w:rsidRDefault="00FC117D">
      <w:pPr>
        <w:pStyle w:val="Tekstprzypisudolnego"/>
        <w:ind w:left="284" w:hanging="284"/>
        <w:jc w:val="both"/>
      </w:pPr>
      <w:r>
        <w:rPr>
          <w:rStyle w:val="Odwoanieprzypisudolnego"/>
          <w:rFonts w:asciiTheme="minorHAnsi" w:hAnsiTheme="minorHAnsi"/>
        </w:rPr>
        <w:footnoteRef/>
      </w:r>
      <w:r>
        <w:rPr>
          <w:rStyle w:val="Odwoanieprzypisudolnego"/>
          <w:rFonts w:asciiTheme="minorHAnsi" w:hAnsiTheme="minorHAnsi"/>
        </w:rPr>
        <w:tab/>
      </w:r>
      <w:r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</w:t>
      </w:r>
      <w:r>
        <w:rPr>
          <w:rFonts w:asciiTheme="minorHAnsi" w:hAnsiTheme="minorHAnsi"/>
          <w:sz w:val="18"/>
          <w:szCs w:val="18"/>
        </w:rPr>
        <w:t>tnej działalności pożytku publicznego.</w:t>
      </w:r>
      <w:r>
        <w:rPr>
          <w:rFonts w:asciiTheme="minorHAnsi" w:hAnsiTheme="minorHAnsi"/>
        </w:rPr>
        <w:t xml:space="preserve"> </w:t>
      </w:r>
    </w:p>
  </w:footnote>
  <w:footnote w:id="20">
    <w:p w:rsidR="00D551B7" w:rsidRDefault="00FC117D">
      <w:pPr>
        <w:pStyle w:val="Tekstprzypisudolnego"/>
      </w:pPr>
      <w:r>
        <w:rPr>
          <w:rStyle w:val="Odwoanieprzypisudolnego"/>
          <w:rFonts w:asciiTheme="minorHAnsi" w:hAnsiTheme="minorHAnsi"/>
          <w:sz w:val="18"/>
          <w:szCs w:val="18"/>
        </w:rPr>
        <w:footnoteRef/>
      </w:r>
      <w:r>
        <w:rPr>
          <w:rStyle w:val="Odwoanieprzypisudolnego"/>
          <w:rFonts w:asciiTheme="minorHAnsi" w:hAnsiTheme="minorHAnsi"/>
          <w:sz w:val="18"/>
          <w:szCs w:val="18"/>
        </w:rPr>
        <w:tab/>
      </w:r>
      <w:r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D551B7" w:rsidRDefault="00FC117D">
      <w:pPr>
        <w:pStyle w:val="Tekstprzypisudolnego"/>
      </w:pPr>
      <w:r>
        <w:rPr>
          <w:rStyle w:val="Odwoanieprzypisudolnego"/>
          <w:rFonts w:asciiTheme="minorHAnsi" w:hAnsiTheme="minorHAnsi"/>
        </w:rPr>
        <w:footnoteRef/>
      </w:r>
      <w:r>
        <w:rPr>
          <w:rStyle w:val="Odwoanieprzypisudolnego"/>
          <w:rFonts w:asciiTheme="minorHAnsi" w:hAnsiTheme="minorHAnsi"/>
        </w:rPr>
        <w:tab/>
      </w:r>
      <w:r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D551B7" w:rsidRDefault="00FC117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rStyle w:val="Odwoanieprzypisudolnego"/>
        </w:rPr>
        <w:tab/>
      </w:r>
      <w:r>
        <w:rPr>
          <w:vertAlign w:val="superscript"/>
        </w:rPr>
        <w:t>)</w:t>
      </w:r>
      <w:r>
        <w:t xml:space="preserve"> </w:t>
      </w:r>
      <w:r>
        <w:rPr>
          <w:rFonts w:asciiTheme="minorHAnsi" w:hAnsiTheme="minorHAnsi"/>
          <w:sz w:val="18"/>
          <w:szCs w:val="18"/>
        </w:rPr>
        <w:t xml:space="preserve">Dotyczy zakresu/części działania, które będzie realizowane przez podmiot niebędący </w:t>
      </w:r>
      <w:r>
        <w:rPr>
          <w:rFonts w:asciiTheme="minorHAnsi" w:hAnsiTheme="minorHAnsi"/>
          <w:sz w:val="18"/>
          <w:szCs w:val="18"/>
        </w:rPr>
        <w:t>stroną umowy na podstawie podzlecenia realizacji zadania, o którym mowa w art. 16 ust. 4 ustawy z dnia 24 kwietnia 2003  r. o działalności pożytku publicznego i o wolontariacie.</w:t>
      </w:r>
    </w:p>
  </w:footnote>
  <w:footnote w:id="23">
    <w:p w:rsidR="00D551B7" w:rsidRDefault="00FC117D">
      <w:pPr>
        <w:pStyle w:val="Tekstprzypisudolnego"/>
      </w:pPr>
      <w:r>
        <w:rPr>
          <w:rStyle w:val="Odwoanieprzypisudolnego"/>
          <w:rFonts w:asciiTheme="minorHAnsi" w:hAnsiTheme="minorHAnsi"/>
        </w:rPr>
        <w:footnoteRef/>
      </w:r>
      <w:r>
        <w:rPr>
          <w:rStyle w:val="Odwoanieprzypisudolnego"/>
          <w:rFonts w:asciiTheme="minorHAnsi" w:hAnsiTheme="minorHAnsi"/>
        </w:rPr>
        <w:tab/>
      </w:r>
      <w:r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 środki finansowe oferenta, inne środki publiczne (np. dotacje)</w:t>
      </w:r>
      <w:r>
        <w:rPr>
          <w:rFonts w:asciiTheme="minorHAnsi" w:hAnsiTheme="minorHAnsi"/>
          <w:sz w:val="18"/>
          <w:szCs w:val="18"/>
        </w:rPr>
        <w:t>, świadczenia pieniężne od odbiorców zadania.</w:t>
      </w:r>
      <w:r>
        <w:rPr>
          <w:rFonts w:asciiTheme="minorHAnsi" w:hAnsiTheme="minorHAnsi"/>
        </w:rPr>
        <w:t xml:space="preserve">  </w:t>
      </w:r>
    </w:p>
  </w:footnote>
  <w:footnote w:id="24">
    <w:p w:rsidR="00D551B7" w:rsidRDefault="00FC117D">
      <w:pPr>
        <w:pStyle w:val="Tekstprzypisudolnego"/>
        <w:jc w:val="both"/>
      </w:pPr>
      <w:r>
        <w:rPr>
          <w:rStyle w:val="Odwoanieprzypisudolnego"/>
          <w:rFonts w:ascii="Calibri" w:hAnsi="Calibri"/>
        </w:rPr>
        <w:footnoteRef/>
      </w:r>
      <w:r>
        <w:rPr>
          <w:rStyle w:val="Odwoanieprzypisudolnego"/>
          <w:rFonts w:ascii="Calibri" w:hAnsi="Calibri"/>
        </w:rPr>
        <w:tab/>
      </w:r>
      <w:r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t>Wkładem osobowym są praca społeczna członków i świadczenia wolontariuszy planowane do zaangażowania w realizację zadania publicznego.</w:t>
      </w:r>
    </w:p>
  </w:footnote>
  <w:footnote w:id="25">
    <w:p w:rsidR="00D551B7" w:rsidRDefault="00FC117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rStyle w:val="Odwoanieprzypisudolnego"/>
        </w:rPr>
        <w:tab/>
      </w:r>
      <w:r>
        <w:rPr>
          <w:vertAlign w:val="superscript"/>
        </w:rPr>
        <w:t>)</w:t>
      </w:r>
      <w:r>
        <w:t xml:space="preserve"> </w:t>
      </w:r>
      <w:r>
        <w:rPr>
          <w:rFonts w:asciiTheme="minorHAnsi" w:hAnsiTheme="minorHAnsi"/>
          <w:sz w:val="18"/>
          <w:szCs w:val="18"/>
        </w:rPr>
        <w:t>Wypełnić jedynie w przypadku, gdy organ w ogłoszeniu o otwartym ko</w:t>
      </w:r>
      <w:r>
        <w:rPr>
          <w:rFonts w:asciiTheme="minorHAnsi" w:hAnsiTheme="minorHAnsi"/>
          <w:sz w:val="18"/>
          <w:szCs w:val="18"/>
        </w:rPr>
        <w:t>nkursie ofert wskazał podanie tych informacji jako obowiązkowe</w:t>
      </w:r>
      <w:r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D551B7" w:rsidRDefault="00FC117D">
      <w:pPr>
        <w:pStyle w:val="Tekstprzypisudolnego"/>
        <w:ind w:left="284" w:hanging="284"/>
        <w:jc w:val="both"/>
      </w:pPr>
      <w:r>
        <w:rPr>
          <w:rStyle w:val="Odwoanieprzypisudolnego"/>
          <w:rFonts w:ascii="Calibri" w:hAnsi="Calibri"/>
        </w:rPr>
        <w:footnoteRef/>
      </w:r>
      <w:r>
        <w:rPr>
          <w:rStyle w:val="Odwoanieprzypisudolnego"/>
          <w:rFonts w:ascii="Calibri" w:hAnsi="Calibri"/>
        </w:rPr>
        <w:tab/>
      </w:r>
      <w:r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t xml:space="preserve">Wkładem rzeczowym są np. nieruchomości, środki transportu, maszyny, urządzenia. Zasobem rzeczowym może być również zasób udostępniony, względnie usługa świadczona na rzecz tej organizacji </w:t>
      </w:r>
      <w:r>
        <w:rPr>
          <w:rFonts w:ascii="Calibri" w:eastAsia="Arial" w:hAnsi="Calibri" w:cs="Calibri"/>
          <w:sz w:val="18"/>
          <w:szCs w:val="18"/>
        </w:rPr>
        <w:t>przez inny podmiot nieodpłatnie (np. usługa transportowa, hotelowa, poligraficzna itp.) planowana do wykorzystania w realizacji zadania publicznego.</w:t>
      </w:r>
    </w:p>
  </w:footnote>
  <w:footnote w:id="27">
    <w:p w:rsidR="00D551B7" w:rsidRDefault="00FC117D">
      <w:pPr>
        <w:widowControl w:val="0"/>
        <w:ind w:left="284" w:hanging="284"/>
        <w:jc w:val="both"/>
      </w:pPr>
      <w:r>
        <w:rPr>
          <w:rStyle w:val="Odwoanieprzypisudolnego"/>
          <w:rFonts w:ascii="Calibri" w:hAnsi="Calibri"/>
          <w:sz w:val="20"/>
          <w:szCs w:val="20"/>
        </w:rPr>
        <w:footnoteRef/>
      </w:r>
      <w:r>
        <w:rPr>
          <w:rStyle w:val="Odwoanieprzypisudolnego"/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  <w:vertAlign w:val="superscript"/>
        </w:rPr>
        <w:t>)</w:t>
      </w:r>
      <w:r>
        <w:rPr>
          <w:rFonts w:ascii="Calibri" w:hAnsi="Calibri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 W przypadku ofert</w:t>
      </w:r>
      <w:r>
        <w:rPr>
          <w:rFonts w:ascii="Calibri" w:eastAsia="Arial" w:hAnsi="Calibri" w:cs="Calibri"/>
          <w:sz w:val="18"/>
          <w:szCs w:val="18"/>
        </w:rPr>
        <w:t xml:space="preserve">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W przypadku większej liczby kosztów istnieje możliwość dodawania kolejnych wierszy. </w:t>
      </w:r>
    </w:p>
  </w:footnote>
  <w:footnote w:id="28">
    <w:p w:rsidR="00D551B7" w:rsidRDefault="00FC117D">
      <w:pPr>
        <w:widowControl w:val="0"/>
        <w:ind w:left="284" w:hanging="284"/>
        <w:jc w:val="both"/>
      </w:pPr>
      <w:r>
        <w:rPr>
          <w:rStyle w:val="Odwoanieprzypisudolnego"/>
          <w:rFonts w:ascii="Calibri" w:hAnsi="Calibri"/>
          <w:sz w:val="20"/>
          <w:szCs w:val="20"/>
        </w:rPr>
        <w:footnoteRef/>
      </w:r>
      <w:r>
        <w:rPr>
          <w:rStyle w:val="Odwoanieprzypisudolnego"/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  <w:vertAlign w:val="superscript"/>
        </w:rPr>
        <w:t>)</w:t>
      </w:r>
      <w:r>
        <w:rPr>
          <w:rFonts w:ascii="Calibri" w:hAnsi="Calibri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t>Należy wpisać koszty obsługi zadania, które są związane z wykonywaniem działań o charakterze</w:t>
      </w:r>
      <w:r>
        <w:rPr>
          <w:rFonts w:ascii="Calibri" w:eastAsia="Arial" w:hAnsi="Calibri" w:cs="Calibri"/>
          <w:sz w:val="18"/>
          <w:szCs w:val="18"/>
        </w:rPr>
        <w:t xml:space="preserve"> administracyjnym, nadzorczym i kontrolnym, w tym z obsługą finansową i prawną projektu</w:t>
      </w:r>
      <w:r>
        <w:rPr>
          <w:rFonts w:ascii="Calibri" w:hAnsi="Calibri" w:cs="Verdana"/>
          <w:color w:val="00000A"/>
          <w:sz w:val="18"/>
          <w:szCs w:val="18"/>
        </w:rPr>
        <w:t xml:space="preserve">. </w:t>
      </w:r>
      <w:r>
        <w:rPr>
          <w:rFonts w:ascii="Calibri" w:hAnsi="Calibri" w:cs="Verdana"/>
          <w:color w:val="00000A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oddzielnie.</w:t>
      </w:r>
      <w:r>
        <w:t xml:space="preserve"> </w:t>
      </w:r>
      <w:r>
        <w:rPr>
          <w:rFonts w:ascii="Calibri" w:eastAsia="Arial" w:hAnsi="Calibri" w:cs="Calibri"/>
          <w:sz w:val="18"/>
          <w:szCs w:val="18"/>
        </w:rPr>
        <w:t xml:space="preserve">W przypadku większej liczby kosztów istnieje możliwość dodawania kolejnych </w:t>
      </w:r>
      <w:r>
        <w:rPr>
          <w:rFonts w:ascii="Calibri" w:eastAsia="Arial" w:hAnsi="Calibri" w:cs="Calibri"/>
          <w:sz w:val="18"/>
          <w:szCs w:val="18"/>
        </w:rPr>
        <w:t>wierszy.</w:t>
      </w:r>
    </w:p>
  </w:footnote>
  <w:footnote w:id="29">
    <w:p w:rsidR="00D551B7" w:rsidRDefault="00FC117D">
      <w:pPr>
        <w:pStyle w:val="Tekstprzypisudolnego"/>
      </w:pPr>
      <w:r>
        <w:rPr>
          <w:rStyle w:val="Odwoanieprzypisudolnego"/>
          <w:rFonts w:ascii="Calibri" w:hAnsi="Calibri"/>
        </w:rPr>
        <w:footnoteRef/>
      </w:r>
      <w:r>
        <w:rPr>
          <w:rStyle w:val="Odwoanieprzypisudolnego"/>
          <w:rFonts w:ascii="Calibri" w:hAnsi="Calibri"/>
        </w:rPr>
        <w:tab/>
      </w:r>
      <w:r>
        <w:rPr>
          <w:rFonts w:ascii="Calibri" w:hAnsi="Calibri"/>
          <w:vertAlign w:val="superscript"/>
        </w:rPr>
        <w:t>)</w:t>
      </w:r>
      <w:r>
        <w:t xml:space="preserve"> </w:t>
      </w:r>
      <w:r>
        <w:rPr>
          <w:rFonts w:ascii="Calibri" w:hAnsi="Calibri"/>
          <w:sz w:val="18"/>
          <w:szCs w:val="18"/>
        </w:rPr>
        <w:t>Dotyczy oferty wspólnej. W przypadku większej liczy oferentów istnieje możliwość dodawania kolejnych wierszy.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9623B"/>
    <w:multiLevelType w:val="multilevel"/>
    <w:tmpl w:val="C89C8E5A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4B075E"/>
    <w:multiLevelType w:val="multilevel"/>
    <w:tmpl w:val="9D9E335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51B7"/>
    <w:rsid w:val="00D551B7"/>
    <w:rsid w:val="00FC1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customStyle="1" w:styleId="Heading2">
    <w:name w:val="Heading 2"/>
    <w:basedOn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customStyle="1" w:styleId="Heading3">
    <w:name w:val="Heading 3"/>
    <w:basedOn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4">
    <w:name w:val="Heading 4"/>
    <w:basedOn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customStyle="1" w:styleId="Heading5">
    <w:name w:val="Heading 5"/>
    <w:basedOn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6">
    <w:name w:val="Heading 6"/>
    <w:basedOn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styleId="Odwoanieprzypisudolnego">
    <w:name w:val="footnote reference"/>
    <w:qFormat/>
    <w:rsid w:val="00805BCE"/>
    <w:rPr>
      <w:vertAlign w:val="superscript"/>
    </w:rPr>
  </w:style>
  <w:style w:type="character" w:customStyle="1" w:styleId="czeinternetowe">
    <w:name w:val="Łącze internetowe"/>
    <w:rsid w:val="00720D5F"/>
    <w:rPr>
      <w:color w:val="0000FF"/>
      <w:u w:val="single"/>
    </w:rPr>
  </w:style>
  <w:style w:type="character" w:customStyle="1" w:styleId="TekstprzypisukocowegoZnak">
    <w:name w:val="Tekst przypisu końcowego Znak"/>
    <w:link w:val="Tekstprzypisukocowego"/>
    <w:qFormat/>
    <w:rsid w:val="00720D5F"/>
    <w:rPr>
      <w:color w:val="000000"/>
    </w:rPr>
  </w:style>
  <w:style w:type="character" w:styleId="Odwoanieprzypisukocowego">
    <w:name w:val="endnote reference"/>
    <w:qFormat/>
    <w:rsid w:val="00720D5F"/>
    <w:rPr>
      <w:vertAlign w:val="superscript"/>
    </w:rPr>
  </w:style>
  <w:style w:type="character" w:customStyle="1" w:styleId="TekstpodstawowyZnak">
    <w:name w:val="Tekst podstawowy Znak"/>
    <w:link w:val="Tekstpodstawowy"/>
    <w:qFormat/>
    <w:rsid w:val="001E0AB6"/>
    <w:rPr>
      <w:color w:val="000000"/>
      <w:sz w:val="24"/>
      <w:szCs w:val="24"/>
    </w:rPr>
  </w:style>
  <w:style w:type="character" w:customStyle="1" w:styleId="NagwekZnak">
    <w:name w:val="Nagłówek Znak"/>
    <w:link w:val="Nagwek"/>
    <w:qFormat/>
    <w:rsid w:val="00CF3940"/>
    <w:rPr>
      <w:color w:val="000000"/>
      <w:sz w:val="24"/>
      <w:szCs w:val="24"/>
    </w:rPr>
  </w:style>
  <w:style w:type="character" w:customStyle="1" w:styleId="StopkaZnak">
    <w:name w:val="Stopka Znak"/>
    <w:link w:val="Footer"/>
    <w:qFormat/>
    <w:rsid w:val="00CF3940"/>
    <w:rPr>
      <w:color w:val="000000"/>
      <w:sz w:val="24"/>
      <w:szCs w:val="24"/>
    </w:rPr>
  </w:style>
  <w:style w:type="character" w:customStyle="1" w:styleId="TekstdymkaZnak">
    <w:name w:val="Tekst dymka Znak"/>
    <w:link w:val="Tekstdymka"/>
    <w:qFormat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qFormat/>
    <w:rsid w:val="00B46598"/>
    <w:rPr>
      <w:sz w:val="16"/>
      <w:szCs w:val="16"/>
    </w:rPr>
  </w:style>
  <w:style w:type="character" w:customStyle="1" w:styleId="TekstkomentarzaZnak">
    <w:name w:val="Tekst komentarza Znak"/>
    <w:link w:val="Tekstkomentarza"/>
    <w:qFormat/>
    <w:rsid w:val="00B46598"/>
    <w:rPr>
      <w:color w:val="000000"/>
    </w:rPr>
  </w:style>
  <w:style w:type="character" w:customStyle="1" w:styleId="TematkomentarzaZnak">
    <w:name w:val="Temat komentarza Znak"/>
    <w:link w:val="Tematkomentarza"/>
    <w:qFormat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qFormat/>
    <w:rsid w:val="003F4811"/>
    <w:rPr>
      <w:color w:val="000000"/>
    </w:rPr>
  </w:style>
  <w:style w:type="character" w:customStyle="1" w:styleId="luchili">
    <w:name w:val="luc_hili"/>
    <w:basedOn w:val="Domylnaczcionkaakapitu"/>
    <w:qFormat/>
    <w:rsid w:val="004836AC"/>
  </w:style>
  <w:style w:type="character" w:customStyle="1" w:styleId="ListLabel1">
    <w:name w:val="ListLabel 1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">
    <w:name w:val="ListLabel 2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">
    <w:name w:val="ListLabel 3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">
    <w:name w:val="ListLabel 4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">
    <w:name w:val="ListLabel 5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">
    <w:name w:val="ListLabel 6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">
    <w:name w:val="ListLabel 7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8">
    <w:name w:val="ListLabel 8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9">
    <w:name w:val="ListLabel 9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0">
    <w:name w:val="ListLabel 10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1">
    <w:name w:val="ListLabel 11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2">
    <w:name w:val="ListLabel 12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3">
    <w:name w:val="ListLabel 13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4">
    <w:name w:val="ListLabel 14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5">
    <w:name w:val="ListLabel 15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6">
    <w:name w:val="ListLabel 16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7">
    <w:name w:val="ListLabel 17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8">
    <w:name w:val="ListLabel 18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9">
    <w:name w:val="ListLabel 19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0">
    <w:name w:val="ListLabel 20"/>
    <w:qFormat/>
    <w:rsid w:val="00D551B7"/>
    <w:rPr>
      <w:rFonts w:eastAsia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1">
    <w:name w:val="ListLabel 21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2">
    <w:name w:val="ListLabel 22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3">
    <w:name w:val="ListLabel 23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4">
    <w:name w:val="ListLabel 24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5">
    <w:name w:val="ListLabel 25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6">
    <w:name w:val="ListLabel 26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7">
    <w:name w:val="ListLabel 27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8">
    <w:name w:val="ListLabel 28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9">
    <w:name w:val="ListLabel 29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0">
    <w:name w:val="ListLabel 30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1">
    <w:name w:val="ListLabel 31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2">
    <w:name w:val="ListLabel 32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3">
    <w:name w:val="ListLabel 33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4">
    <w:name w:val="ListLabel 34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5">
    <w:name w:val="ListLabel 35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6">
    <w:name w:val="ListLabel 36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7">
    <w:name w:val="ListLabel 37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8">
    <w:name w:val="ListLabel 38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9">
    <w:name w:val="ListLabel 39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0">
    <w:name w:val="ListLabel 40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1">
    <w:name w:val="ListLabel 41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2">
    <w:name w:val="ListLabel 42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3">
    <w:name w:val="ListLabel 43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4">
    <w:name w:val="ListLabel 44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5">
    <w:name w:val="ListLabel 45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6">
    <w:name w:val="ListLabel 46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7">
    <w:name w:val="ListLabel 47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8">
    <w:name w:val="ListLabel 48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9">
    <w:name w:val="ListLabel 49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0">
    <w:name w:val="ListLabel 50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1">
    <w:name w:val="ListLabel 51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2">
    <w:name w:val="ListLabel 52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3">
    <w:name w:val="ListLabel 53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4">
    <w:name w:val="ListLabel 54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5">
    <w:name w:val="ListLabel 55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6">
    <w:name w:val="ListLabel 56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7">
    <w:name w:val="ListLabel 57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8">
    <w:name w:val="ListLabel 58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9">
    <w:name w:val="ListLabel 59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0">
    <w:name w:val="ListLabel 60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1">
    <w:name w:val="ListLabel 61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2">
    <w:name w:val="ListLabel 62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3">
    <w:name w:val="ListLabel 63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4">
    <w:name w:val="ListLabel 64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16"/>
      <w:szCs w:val="16"/>
      <w:u w:val="none"/>
    </w:rPr>
  </w:style>
  <w:style w:type="character" w:customStyle="1" w:styleId="ListLabel65">
    <w:name w:val="ListLabel 65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6">
    <w:name w:val="ListLabel 66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7">
    <w:name w:val="ListLabel 67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8">
    <w:name w:val="ListLabel 68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9">
    <w:name w:val="ListLabel 69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0">
    <w:name w:val="ListLabel 70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1">
    <w:name w:val="ListLabel 71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2">
    <w:name w:val="ListLabel 72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3">
    <w:name w:val="ListLabel 73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4">
    <w:name w:val="ListLabel 74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5">
    <w:name w:val="ListLabel 75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6">
    <w:name w:val="ListLabel 76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7">
    <w:name w:val="ListLabel 77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8">
    <w:name w:val="ListLabel 78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9">
    <w:name w:val="ListLabel 79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80">
    <w:name w:val="ListLabel 80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81">
    <w:name w:val="ListLabel 81"/>
    <w:qFormat/>
    <w:rsid w:val="00D551B7"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82">
    <w:name w:val="ListLabel 82"/>
    <w:qFormat/>
    <w:rsid w:val="00D551B7"/>
    <w:rPr>
      <w:rFonts w:cs="Calibri"/>
    </w:rPr>
  </w:style>
  <w:style w:type="character" w:customStyle="1" w:styleId="ListLabel83">
    <w:name w:val="ListLabel 83"/>
    <w:qFormat/>
    <w:rsid w:val="00D551B7"/>
    <w:rPr>
      <w:rFonts w:cs="Calibri"/>
    </w:rPr>
  </w:style>
  <w:style w:type="character" w:customStyle="1" w:styleId="ListLabel84">
    <w:name w:val="ListLabel 84"/>
    <w:qFormat/>
    <w:rsid w:val="00D551B7"/>
    <w:rPr>
      <w:rFonts w:eastAsia="Arial"/>
    </w:rPr>
  </w:style>
  <w:style w:type="character" w:customStyle="1" w:styleId="ListLabel85">
    <w:name w:val="ListLabel 85"/>
    <w:qFormat/>
    <w:rsid w:val="00D551B7"/>
    <w:rPr>
      <w:rFonts w:cs="Courier New"/>
    </w:rPr>
  </w:style>
  <w:style w:type="character" w:customStyle="1" w:styleId="ListLabel86">
    <w:name w:val="ListLabel 86"/>
    <w:qFormat/>
    <w:rsid w:val="00D551B7"/>
    <w:rPr>
      <w:rFonts w:cs="Courier New"/>
    </w:rPr>
  </w:style>
  <w:style w:type="character" w:customStyle="1" w:styleId="ListLabel87">
    <w:name w:val="ListLabel 87"/>
    <w:qFormat/>
    <w:rsid w:val="00D551B7"/>
    <w:rPr>
      <w:sz w:val="20"/>
      <w:szCs w:val="20"/>
    </w:rPr>
  </w:style>
  <w:style w:type="character" w:customStyle="1" w:styleId="Znakiprzypiswkocowych">
    <w:name w:val="Znaki przypisów końcowych"/>
    <w:qFormat/>
    <w:rsid w:val="00D551B7"/>
  </w:style>
  <w:style w:type="character" w:customStyle="1" w:styleId="Znakiprzypiswdolnych">
    <w:name w:val="Znaki przypisów dolnych"/>
    <w:qFormat/>
    <w:rsid w:val="00D551B7"/>
  </w:style>
  <w:style w:type="character" w:customStyle="1" w:styleId="Zakotwiczenieprzypisudolnego">
    <w:name w:val="Zakotwiczenie przypisu dolnego"/>
    <w:rsid w:val="00D551B7"/>
    <w:rPr>
      <w:vertAlign w:val="superscript"/>
    </w:rPr>
  </w:style>
  <w:style w:type="character" w:customStyle="1" w:styleId="Zakotwiczenieprzypisukocowego">
    <w:name w:val="Zakotwiczenie przypisu końcowego"/>
    <w:rsid w:val="00D551B7"/>
    <w:rPr>
      <w:vertAlign w:val="superscript"/>
    </w:rPr>
  </w:style>
  <w:style w:type="character" w:customStyle="1" w:styleId="ListLabel88">
    <w:name w:val="ListLabel 88"/>
    <w:qFormat/>
    <w:rsid w:val="00D551B7"/>
    <w:rPr>
      <w:rFonts w:ascii="Calibri" w:hAnsi="Calibri"/>
      <w:sz w:val="20"/>
      <w:szCs w:val="20"/>
    </w:rPr>
  </w:style>
  <w:style w:type="paragraph" w:styleId="Nagwek">
    <w:name w:val="header"/>
    <w:basedOn w:val="Normalny"/>
    <w:next w:val="Tekstpodstawowy"/>
    <w:link w:val="NagwekZnak"/>
    <w:qFormat/>
    <w:rsid w:val="00D551B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customStyle="1" w:styleId="Caption">
    <w:name w:val="Caption"/>
    <w:basedOn w:val="Normalny"/>
    <w:qFormat/>
    <w:rsid w:val="00D551B7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D551B7"/>
    <w:pPr>
      <w:suppressLineNumbers/>
    </w:pPr>
    <w:rPr>
      <w:rFonts w:cs="Mangal"/>
    </w:rPr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  <w:qFormat/>
    <w:rsid w:val="00805BCE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qFormat/>
    <w:rsid w:val="00720D5F"/>
    <w:rPr>
      <w:sz w:val="20"/>
      <w:szCs w:val="20"/>
    </w:rPr>
  </w:style>
  <w:style w:type="paragraph" w:styleId="Listapunktowana3">
    <w:name w:val="List Bullet 3"/>
    <w:basedOn w:val="Normalny"/>
    <w:qFormat/>
    <w:rsid w:val="001E0AB6"/>
    <w:pPr>
      <w:ind w:left="566" w:hanging="283"/>
      <w:contextualSpacing/>
    </w:pPr>
  </w:style>
  <w:style w:type="paragraph" w:customStyle="1" w:styleId="Header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E405AA"/>
    <w:rPr>
      <w:rFonts w:ascii="Tahoma" w:hAnsi="Tahoma"/>
      <w:sz w:val="16"/>
      <w:szCs w:val="16"/>
    </w:rPr>
  </w:style>
  <w:style w:type="paragraph" w:styleId="Tekstkomentarza">
    <w:name w:val="annotation text"/>
    <w:basedOn w:val="Normalny"/>
    <w:link w:val="TekstkomentarzaZnak"/>
    <w:qFormat/>
    <w:rsid w:val="00B46598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qFormat/>
    <w:rsid w:val="00B46598"/>
    <w:rPr>
      <w:b/>
      <w:bCs/>
    </w:rPr>
  </w:style>
  <w:style w:type="paragraph" w:styleId="Poprawka">
    <w:name w:val="Revision"/>
    <w:uiPriority w:val="99"/>
    <w:semiHidden/>
    <w:qFormat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paragraph" w:customStyle="1" w:styleId="FootnoteText">
    <w:name w:val="Footnote Text"/>
    <w:basedOn w:val="Normalny"/>
    <w:rsid w:val="00D551B7"/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C0EB3-D143-49A3-89B6-BDB6E8EFB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12</Pages>
  <Words>1823</Words>
  <Characters>10940</Characters>
  <Application>Microsoft Office Word</Application>
  <DocSecurity>0</DocSecurity>
  <Lines>91</Lines>
  <Paragraphs>25</Paragraphs>
  <ScaleCrop>false</ScaleCrop>
  <Company>Hewlett-Packard</Company>
  <LinksUpToDate>false</LinksUpToDate>
  <CharactersWithSpaces>12738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 Prezydenta RP</dc:creator>
  <dc:description/>
  <cp:lastModifiedBy>zbigniew bulawa</cp:lastModifiedBy>
  <cp:revision>25</cp:revision>
  <cp:lastPrinted>2016-05-31T09:57:00Z</cp:lastPrinted>
  <dcterms:created xsi:type="dcterms:W3CDTF">2016-07-07T13:44:00Z</dcterms:created>
  <dcterms:modified xsi:type="dcterms:W3CDTF">2017-11-28T17:18:00Z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